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49BE9">
      <w:pPr>
        <w:spacing w:before="0" w:after="0" w:line="560" w:lineRule="exact"/>
      </w:pPr>
      <w:r>
        <w:rPr>
          <w:rFonts w:ascii="仿宋_GB2312" w:hAnsi="仿宋_GB2312" w:eastAsia="仿宋_GB2312"/>
          <w:b/>
          <w:sz w:val="32"/>
        </w:rPr>
        <w:t>附件3：</w:t>
      </w:r>
    </w:p>
    <w:p w14:paraId="2A5C3D85">
      <w:pPr>
        <w:spacing w:before="0" w:after="160" w:line="560" w:lineRule="exact"/>
        <w:jc w:val="center"/>
      </w:pPr>
      <w:r>
        <w:rPr>
          <w:rFonts w:ascii="仿宋_GB2312" w:hAnsi="仿宋_GB2312" w:eastAsia="仿宋_GB2312"/>
          <w:b/>
          <w:sz w:val="32"/>
        </w:rPr>
        <w:t>功能参数偏离表</w:t>
      </w:r>
    </w:p>
    <w:p w14:paraId="05116AE0">
      <w:pPr>
        <w:spacing w:before="0" w:after="80" w:line="520" w:lineRule="exact"/>
      </w:pPr>
      <w:r>
        <w:rPr>
          <w:rFonts w:ascii="仿宋_GB2312" w:hAnsi="仿宋_GB2312" w:eastAsia="仿宋_GB2312"/>
          <w:b w:val="0"/>
          <w:sz w:val="28"/>
        </w:rPr>
        <w:t>注：供应商应根据自身情况，在功能参数偏离表中详细列明实际响应情况，并填写“偏离说明”。“偏离说明”栏注明“正偏离”、“负偏离”或“无偏离”。</w:t>
      </w:r>
    </w:p>
    <w:p w14:paraId="539AFA0C">
      <w:pPr>
        <w:spacing w:before="0" w:after="0" w:line="520" w:lineRule="exact"/>
      </w:pPr>
      <w:r>
        <w:rPr>
          <w:rFonts w:ascii="仿宋_GB2312" w:hAnsi="仿宋_GB2312" w:eastAsia="仿宋_GB2312"/>
          <w:b w:val="0"/>
          <w:sz w:val="28"/>
        </w:rPr>
        <w:t>公司名称（盖章）：</w:t>
      </w:r>
    </w:p>
    <w:p w14:paraId="5696DC3E">
      <w:pPr>
        <w:spacing w:before="0" w:after="0" w:line="520" w:lineRule="exact"/>
      </w:pPr>
      <w:r>
        <w:rPr>
          <w:rFonts w:ascii="仿宋_GB2312" w:hAnsi="仿宋_GB2312" w:eastAsia="仿宋_GB2312"/>
          <w:b w:val="0"/>
          <w:sz w:val="28"/>
        </w:rPr>
        <w:t>联系人姓名：</w:t>
      </w:r>
    </w:p>
    <w:p w14:paraId="3D3E8FB1">
      <w:pPr>
        <w:spacing w:before="0" w:after="0" w:line="520" w:lineRule="exact"/>
      </w:pPr>
      <w:r>
        <w:rPr>
          <w:rFonts w:ascii="仿宋_GB2312" w:hAnsi="仿宋_GB2312" w:eastAsia="仿宋_GB2312"/>
          <w:b w:val="0"/>
          <w:sz w:val="28"/>
        </w:rPr>
        <w:t>联系人电话：</w:t>
      </w:r>
    </w:p>
    <w:p w14:paraId="52B5E4C0">
      <w:pPr>
        <w:spacing w:before="0" w:after="80" w:line="520" w:lineRule="exact"/>
      </w:pPr>
      <w:r>
        <w:rPr>
          <w:rFonts w:ascii="仿宋_GB2312" w:hAnsi="仿宋_GB2312" w:eastAsia="仿宋_GB2312"/>
          <w:b w:val="0"/>
          <w:sz w:val="28"/>
        </w:rPr>
        <w:t>日期：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928"/>
        <w:gridCol w:w="3175"/>
        <w:gridCol w:w="1701"/>
        <w:gridCol w:w="1474"/>
      </w:tblGrid>
      <w:tr w14:paraId="4575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2F8D45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项号</w:t>
            </w:r>
          </w:p>
        </w:tc>
        <w:tc>
          <w:tcPr>
            <w:tcW w:w="1928" w:type="dxa"/>
          </w:tcPr>
          <w:p w14:paraId="2DBDEEB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货物名称</w:t>
            </w:r>
          </w:p>
        </w:tc>
        <w:tc>
          <w:tcPr>
            <w:tcW w:w="3175" w:type="dxa"/>
          </w:tcPr>
          <w:p w14:paraId="2EDD750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技术需求</w:t>
            </w:r>
          </w:p>
        </w:tc>
        <w:tc>
          <w:tcPr>
            <w:tcW w:w="1701" w:type="dxa"/>
          </w:tcPr>
          <w:p w14:paraId="3A7ECF0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实际响应情况</w:t>
            </w:r>
          </w:p>
        </w:tc>
        <w:tc>
          <w:tcPr>
            <w:tcW w:w="1474" w:type="dxa"/>
          </w:tcPr>
          <w:p w14:paraId="4BD0704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偏离说明</w:t>
            </w:r>
          </w:p>
        </w:tc>
      </w:tr>
      <w:tr w14:paraId="11EB1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A43F96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</w:t>
            </w:r>
          </w:p>
        </w:tc>
        <w:tc>
          <w:tcPr>
            <w:tcW w:w="1928" w:type="dxa"/>
          </w:tcPr>
          <w:p w14:paraId="572DA5E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双8寸二分频全频线阵音箱（钕磁外置分频）</w:t>
            </w:r>
          </w:p>
        </w:tc>
        <w:tc>
          <w:tcPr>
            <w:tcW w:w="3175" w:type="dxa"/>
          </w:tcPr>
          <w:p w14:paraId="30EA29A8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6F312045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3C5CD4B9">
            <w:pPr>
              <w:spacing w:before="0" w:after="0" w:line="240" w:lineRule="auto"/>
            </w:pPr>
          </w:p>
        </w:tc>
      </w:tr>
      <w:tr w14:paraId="4A622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CC4867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</w:t>
            </w:r>
          </w:p>
        </w:tc>
        <w:tc>
          <w:tcPr>
            <w:tcW w:w="1928" w:type="dxa"/>
          </w:tcPr>
          <w:p w14:paraId="57D714F9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单18寸线阵次低音音箱</w:t>
            </w:r>
          </w:p>
        </w:tc>
        <w:tc>
          <w:tcPr>
            <w:tcW w:w="3175" w:type="dxa"/>
          </w:tcPr>
          <w:p w14:paraId="01C3CEAF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6EFE36DC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318D81DB">
            <w:pPr>
              <w:spacing w:before="0" w:after="0" w:line="240" w:lineRule="auto"/>
            </w:pPr>
          </w:p>
        </w:tc>
      </w:tr>
      <w:tr w14:paraId="49F70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2D44D5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</w:t>
            </w:r>
          </w:p>
        </w:tc>
        <w:tc>
          <w:tcPr>
            <w:tcW w:w="1928" w:type="dxa"/>
          </w:tcPr>
          <w:p w14:paraId="18C4533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线阵音箱吊挂田字架</w:t>
            </w:r>
          </w:p>
        </w:tc>
        <w:tc>
          <w:tcPr>
            <w:tcW w:w="3175" w:type="dxa"/>
          </w:tcPr>
          <w:p w14:paraId="73DF982F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593B160A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1040C659">
            <w:pPr>
              <w:spacing w:before="0" w:after="0" w:line="240" w:lineRule="auto"/>
            </w:pPr>
          </w:p>
        </w:tc>
      </w:tr>
      <w:tr w14:paraId="15F28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223D8D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</w:t>
            </w:r>
          </w:p>
        </w:tc>
        <w:tc>
          <w:tcPr>
            <w:tcW w:w="1928" w:type="dxa"/>
          </w:tcPr>
          <w:p w14:paraId="001D868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线阵全频音箱高音功放机</w:t>
            </w:r>
          </w:p>
        </w:tc>
        <w:tc>
          <w:tcPr>
            <w:tcW w:w="3175" w:type="dxa"/>
          </w:tcPr>
          <w:p w14:paraId="2022A7BD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38B9286E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4486C61F">
            <w:pPr>
              <w:spacing w:before="0" w:after="0" w:line="240" w:lineRule="auto"/>
            </w:pPr>
          </w:p>
        </w:tc>
      </w:tr>
      <w:tr w14:paraId="1DAEA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64E8F1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</w:t>
            </w:r>
          </w:p>
        </w:tc>
        <w:tc>
          <w:tcPr>
            <w:tcW w:w="1928" w:type="dxa"/>
          </w:tcPr>
          <w:p w14:paraId="1808313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线阵音箱低音功放机</w:t>
            </w:r>
          </w:p>
        </w:tc>
        <w:tc>
          <w:tcPr>
            <w:tcW w:w="3175" w:type="dxa"/>
          </w:tcPr>
          <w:p w14:paraId="19802144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1C0360F2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26ECD3A3">
            <w:pPr>
              <w:spacing w:before="0" w:after="0" w:line="240" w:lineRule="auto"/>
            </w:pPr>
          </w:p>
        </w:tc>
      </w:tr>
      <w:tr w14:paraId="7C3B8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FA74A4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6</w:t>
            </w:r>
          </w:p>
        </w:tc>
        <w:tc>
          <w:tcPr>
            <w:tcW w:w="1928" w:type="dxa"/>
          </w:tcPr>
          <w:p w14:paraId="62347F67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线阵音箱次低音音箱功放机</w:t>
            </w:r>
          </w:p>
        </w:tc>
        <w:tc>
          <w:tcPr>
            <w:tcW w:w="3175" w:type="dxa"/>
          </w:tcPr>
          <w:p w14:paraId="6D005591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2B068CD2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7D94A23E">
            <w:pPr>
              <w:spacing w:before="0" w:after="0" w:line="240" w:lineRule="auto"/>
            </w:pPr>
          </w:p>
        </w:tc>
      </w:tr>
      <w:tr w14:paraId="103E9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52F820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7</w:t>
            </w:r>
          </w:p>
        </w:tc>
        <w:tc>
          <w:tcPr>
            <w:tcW w:w="1928" w:type="dxa"/>
          </w:tcPr>
          <w:p w14:paraId="04B8747F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主控系统数字调音台</w:t>
            </w:r>
          </w:p>
        </w:tc>
        <w:tc>
          <w:tcPr>
            <w:tcW w:w="3175" w:type="dxa"/>
          </w:tcPr>
          <w:p w14:paraId="0CC789D2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0191FC62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673AD522">
            <w:pPr>
              <w:spacing w:before="0" w:after="0" w:line="240" w:lineRule="auto"/>
            </w:pPr>
          </w:p>
        </w:tc>
      </w:tr>
      <w:tr w14:paraId="26F55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58666B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8</w:t>
            </w:r>
          </w:p>
        </w:tc>
        <w:tc>
          <w:tcPr>
            <w:tcW w:w="1928" w:type="dxa"/>
          </w:tcPr>
          <w:p w14:paraId="21BE59A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调音台接口箱</w:t>
            </w:r>
          </w:p>
        </w:tc>
        <w:tc>
          <w:tcPr>
            <w:tcW w:w="3175" w:type="dxa"/>
          </w:tcPr>
          <w:p w14:paraId="4EE4B5FC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122F18E9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77376C4F">
            <w:pPr>
              <w:spacing w:before="0" w:after="0" w:line="240" w:lineRule="auto"/>
            </w:pPr>
          </w:p>
        </w:tc>
      </w:tr>
      <w:tr w14:paraId="5E001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501B2A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9</w:t>
            </w:r>
          </w:p>
        </w:tc>
        <w:tc>
          <w:tcPr>
            <w:tcW w:w="1928" w:type="dxa"/>
          </w:tcPr>
          <w:p w14:paraId="4FCBB3EB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数字音箱处理器</w:t>
            </w:r>
          </w:p>
        </w:tc>
        <w:tc>
          <w:tcPr>
            <w:tcW w:w="3175" w:type="dxa"/>
          </w:tcPr>
          <w:p w14:paraId="101059D3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43E6CD4D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0F29D83D">
            <w:pPr>
              <w:spacing w:before="0" w:after="0" w:line="240" w:lineRule="auto"/>
            </w:pPr>
          </w:p>
        </w:tc>
      </w:tr>
      <w:tr w14:paraId="16523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DFAEE8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10</w:t>
            </w:r>
          </w:p>
        </w:tc>
        <w:tc>
          <w:tcPr>
            <w:tcW w:w="1928" w:type="dxa"/>
          </w:tcPr>
          <w:p w14:paraId="6E79217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专业演出手持式无线话筒</w:t>
            </w:r>
          </w:p>
        </w:tc>
        <w:tc>
          <w:tcPr>
            <w:tcW w:w="3175" w:type="dxa"/>
          </w:tcPr>
          <w:p w14:paraId="464DA0BE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30688D8D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2CFC34E8">
            <w:pPr>
              <w:spacing w:before="0" w:after="0" w:line="240" w:lineRule="auto"/>
            </w:pPr>
          </w:p>
        </w:tc>
      </w:tr>
      <w:tr w14:paraId="78750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F3A7B8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11</w:t>
            </w:r>
          </w:p>
        </w:tc>
        <w:tc>
          <w:tcPr>
            <w:tcW w:w="1928" w:type="dxa"/>
          </w:tcPr>
          <w:p w14:paraId="3717139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专业演出头戴式无线话筒</w:t>
            </w:r>
          </w:p>
        </w:tc>
        <w:tc>
          <w:tcPr>
            <w:tcW w:w="3175" w:type="dxa"/>
          </w:tcPr>
          <w:p w14:paraId="76E80140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491ECB5E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1023740A">
            <w:pPr>
              <w:spacing w:before="0" w:after="0" w:line="240" w:lineRule="auto"/>
            </w:pPr>
          </w:p>
        </w:tc>
      </w:tr>
      <w:tr w14:paraId="4214E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A383C7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12</w:t>
            </w:r>
          </w:p>
        </w:tc>
        <w:tc>
          <w:tcPr>
            <w:tcW w:w="1928" w:type="dxa"/>
          </w:tcPr>
          <w:p w14:paraId="2EA2A9F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天线集成放大器</w:t>
            </w:r>
          </w:p>
        </w:tc>
        <w:tc>
          <w:tcPr>
            <w:tcW w:w="3175" w:type="dxa"/>
          </w:tcPr>
          <w:p w14:paraId="547C0F22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7FA508F0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25EFC810">
            <w:pPr>
              <w:spacing w:before="0" w:after="0" w:line="240" w:lineRule="auto"/>
            </w:pPr>
          </w:p>
        </w:tc>
      </w:tr>
      <w:tr w14:paraId="0F1C9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E6F888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13</w:t>
            </w:r>
          </w:p>
        </w:tc>
        <w:tc>
          <w:tcPr>
            <w:tcW w:w="1928" w:type="dxa"/>
          </w:tcPr>
          <w:p w14:paraId="24CA255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无线手拉手会议系统主机</w:t>
            </w:r>
          </w:p>
        </w:tc>
        <w:tc>
          <w:tcPr>
            <w:tcW w:w="3175" w:type="dxa"/>
          </w:tcPr>
          <w:p w14:paraId="5824C82E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5E9AADF4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211FC92C">
            <w:pPr>
              <w:spacing w:before="0" w:after="0" w:line="240" w:lineRule="auto"/>
            </w:pPr>
          </w:p>
        </w:tc>
      </w:tr>
      <w:tr w14:paraId="222D9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37910D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14</w:t>
            </w:r>
          </w:p>
        </w:tc>
        <w:tc>
          <w:tcPr>
            <w:tcW w:w="1928" w:type="dxa"/>
          </w:tcPr>
          <w:p w14:paraId="052F79AF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无线会议系统主席双咪话筒</w:t>
            </w:r>
          </w:p>
        </w:tc>
        <w:tc>
          <w:tcPr>
            <w:tcW w:w="3175" w:type="dxa"/>
          </w:tcPr>
          <w:p w14:paraId="202FD265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2AD1696D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043900DA">
            <w:pPr>
              <w:spacing w:before="0" w:after="0" w:line="240" w:lineRule="auto"/>
            </w:pPr>
          </w:p>
        </w:tc>
      </w:tr>
      <w:tr w14:paraId="5EF26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343BAF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15</w:t>
            </w:r>
          </w:p>
        </w:tc>
        <w:tc>
          <w:tcPr>
            <w:tcW w:w="1928" w:type="dxa"/>
          </w:tcPr>
          <w:p w14:paraId="51D2348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无线会议系统列席话筒</w:t>
            </w:r>
          </w:p>
        </w:tc>
        <w:tc>
          <w:tcPr>
            <w:tcW w:w="3175" w:type="dxa"/>
          </w:tcPr>
          <w:p w14:paraId="78130CE9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00A00A3A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650EB9F7">
            <w:pPr>
              <w:spacing w:before="0" w:after="0" w:line="240" w:lineRule="auto"/>
            </w:pPr>
          </w:p>
        </w:tc>
      </w:tr>
      <w:tr w14:paraId="508B3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649297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16</w:t>
            </w:r>
          </w:p>
        </w:tc>
        <w:tc>
          <w:tcPr>
            <w:tcW w:w="1928" w:type="dxa"/>
          </w:tcPr>
          <w:p w14:paraId="7D44B73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无线会议系统充电站</w:t>
            </w:r>
          </w:p>
        </w:tc>
        <w:tc>
          <w:tcPr>
            <w:tcW w:w="3175" w:type="dxa"/>
          </w:tcPr>
          <w:p w14:paraId="35BE7253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2DB7A8B8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67462CA0">
            <w:pPr>
              <w:spacing w:before="0" w:after="0" w:line="240" w:lineRule="auto"/>
            </w:pPr>
          </w:p>
        </w:tc>
      </w:tr>
      <w:tr w14:paraId="18EA5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6F5782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17</w:t>
            </w:r>
          </w:p>
        </w:tc>
        <w:tc>
          <w:tcPr>
            <w:tcW w:w="1928" w:type="dxa"/>
          </w:tcPr>
          <w:p w14:paraId="53EACA1A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四通道会议系统全自动反馈抑制器</w:t>
            </w:r>
          </w:p>
        </w:tc>
        <w:tc>
          <w:tcPr>
            <w:tcW w:w="3175" w:type="dxa"/>
          </w:tcPr>
          <w:p w14:paraId="3C746BBC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761D48E5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33A3C0D7">
            <w:pPr>
              <w:spacing w:before="0" w:after="0" w:line="240" w:lineRule="auto"/>
            </w:pPr>
          </w:p>
        </w:tc>
      </w:tr>
      <w:tr w14:paraId="01506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61CE49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18</w:t>
            </w:r>
          </w:p>
        </w:tc>
        <w:tc>
          <w:tcPr>
            <w:tcW w:w="1928" w:type="dxa"/>
          </w:tcPr>
          <w:p w14:paraId="3ABE9C7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电声乐队鼓组话筒</w:t>
            </w:r>
          </w:p>
        </w:tc>
        <w:tc>
          <w:tcPr>
            <w:tcW w:w="3175" w:type="dxa"/>
          </w:tcPr>
          <w:p w14:paraId="3F16256E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1051F8CF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751F6E24">
            <w:pPr>
              <w:spacing w:before="0" w:after="0" w:line="240" w:lineRule="auto"/>
            </w:pPr>
          </w:p>
        </w:tc>
      </w:tr>
      <w:tr w14:paraId="31AE3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B3EA20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19</w:t>
            </w:r>
          </w:p>
        </w:tc>
        <w:tc>
          <w:tcPr>
            <w:tcW w:w="1928" w:type="dxa"/>
          </w:tcPr>
          <w:p w14:paraId="6081F90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电源时序管理器</w:t>
            </w:r>
          </w:p>
        </w:tc>
        <w:tc>
          <w:tcPr>
            <w:tcW w:w="3175" w:type="dxa"/>
          </w:tcPr>
          <w:p w14:paraId="35659912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3B567D98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611CE95C">
            <w:pPr>
              <w:spacing w:before="0" w:after="0" w:line="240" w:lineRule="auto"/>
            </w:pPr>
          </w:p>
        </w:tc>
      </w:tr>
      <w:tr w14:paraId="06883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EE1CA0C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20</w:t>
            </w:r>
          </w:p>
        </w:tc>
        <w:tc>
          <w:tcPr>
            <w:tcW w:w="1928" w:type="dxa"/>
          </w:tcPr>
          <w:p w14:paraId="5B57597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设备柜</w:t>
            </w:r>
          </w:p>
        </w:tc>
        <w:tc>
          <w:tcPr>
            <w:tcW w:w="3175" w:type="dxa"/>
          </w:tcPr>
          <w:p w14:paraId="5B2DE111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7E8AABD8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25DDF368">
            <w:pPr>
              <w:spacing w:before="0" w:after="0" w:line="240" w:lineRule="auto"/>
            </w:pPr>
          </w:p>
        </w:tc>
      </w:tr>
      <w:tr w14:paraId="34624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16C546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21</w:t>
            </w:r>
          </w:p>
        </w:tc>
        <w:tc>
          <w:tcPr>
            <w:tcW w:w="1928" w:type="dxa"/>
          </w:tcPr>
          <w:p w14:paraId="0D21BE2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四芯音箱电缆线</w:t>
            </w:r>
          </w:p>
        </w:tc>
        <w:tc>
          <w:tcPr>
            <w:tcW w:w="3175" w:type="dxa"/>
          </w:tcPr>
          <w:p w14:paraId="506307C9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2CCB2BE8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6AC37BFB">
            <w:pPr>
              <w:spacing w:before="0" w:after="0" w:line="240" w:lineRule="auto"/>
            </w:pPr>
          </w:p>
        </w:tc>
      </w:tr>
      <w:tr w14:paraId="6D08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97D6F0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22</w:t>
            </w:r>
          </w:p>
        </w:tc>
        <w:tc>
          <w:tcPr>
            <w:tcW w:w="1928" w:type="dxa"/>
          </w:tcPr>
          <w:p w14:paraId="10AAB81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话筒电缆线</w:t>
            </w:r>
          </w:p>
        </w:tc>
        <w:tc>
          <w:tcPr>
            <w:tcW w:w="3175" w:type="dxa"/>
          </w:tcPr>
          <w:p w14:paraId="1316C87F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0BC73922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14F546FF">
            <w:pPr>
              <w:spacing w:before="0" w:after="0" w:line="240" w:lineRule="auto"/>
            </w:pPr>
          </w:p>
        </w:tc>
      </w:tr>
      <w:tr w14:paraId="613DA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801AF4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23</w:t>
            </w:r>
          </w:p>
        </w:tc>
        <w:tc>
          <w:tcPr>
            <w:tcW w:w="1928" w:type="dxa"/>
          </w:tcPr>
          <w:p w14:paraId="3543D26A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带屏蔽6类网线</w:t>
            </w:r>
          </w:p>
        </w:tc>
        <w:tc>
          <w:tcPr>
            <w:tcW w:w="3175" w:type="dxa"/>
          </w:tcPr>
          <w:p w14:paraId="772AABF9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32BA6810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5D0C61E6">
            <w:pPr>
              <w:spacing w:before="0" w:after="0" w:line="240" w:lineRule="auto"/>
            </w:pPr>
          </w:p>
        </w:tc>
      </w:tr>
      <w:tr w14:paraId="12EA1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E22D77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24</w:t>
            </w:r>
          </w:p>
        </w:tc>
        <w:tc>
          <w:tcPr>
            <w:tcW w:w="1928" w:type="dxa"/>
          </w:tcPr>
          <w:p w14:paraId="7C8AFAA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吊挂音箱钢丝绳</w:t>
            </w:r>
          </w:p>
        </w:tc>
        <w:tc>
          <w:tcPr>
            <w:tcW w:w="3175" w:type="dxa"/>
          </w:tcPr>
          <w:p w14:paraId="778F5DAD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373BA320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26156F63">
            <w:pPr>
              <w:spacing w:before="0" w:after="0" w:line="240" w:lineRule="auto"/>
            </w:pPr>
          </w:p>
        </w:tc>
      </w:tr>
      <w:tr w14:paraId="6E213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CDAA36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25</w:t>
            </w:r>
          </w:p>
        </w:tc>
        <w:tc>
          <w:tcPr>
            <w:tcW w:w="1928" w:type="dxa"/>
          </w:tcPr>
          <w:p w14:paraId="5029C13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弱电施工布线用PVC管槽</w:t>
            </w:r>
          </w:p>
        </w:tc>
        <w:tc>
          <w:tcPr>
            <w:tcW w:w="3175" w:type="dxa"/>
          </w:tcPr>
          <w:p w14:paraId="458864B1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29A5AE0F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6FBFA6EF">
            <w:pPr>
              <w:spacing w:before="0" w:after="0" w:line="240" w:lineRule="auto"/>
            </w:pPr>
          </w:p>
        </w:tc>
      </w:tr>
      <w:tr w14:paraId="0AD38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013E5A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26</w:t>
            </w:r>
          </w:p>
        </w:tc>
        <w:tc>
          <w:tcPr>
            <w:tcW w:w="1928" w:type="dxa"/>
          </w:tcPr>
          <w:p w14:paraId="0BBDA7F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轻钢龙骨</w:t>
            </w:r>
          </w:p>
        </w:tc>
        <w:tc>
          <w:tcPr>
            <w:tcW w:w="3175" w:type="dxa"/>
          </w:tcPr>
          <w:p w14:paraId="5EB36C2C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5C0475EF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3BD71866">
            <w:pPr>
              <w:spacing w:before="0" w:after="0" w:line="240" w:lineRule="auto"/>
            </w:pPr>
          </w:p>
        </w:tc>
      </w:tr>
      <w:tr w14:paraId="0A5CA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A2F8A6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27</w:t>
            </w:r>
          </w:p>
        </w:tc>
        <w:tc>
          <w:tcPr>
            <w:tcW w:w="1928" w:type="dxa"/>
          </w:tcPr>
          <w:p w14:paraId="16446AB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打底吸音棉</w:t>
            </w:r>
          </w:p>
        </w:tc>
        <w:tc>
          <w:tcPr>
            <w:tcW w:w="3175" w:type="dxa"/>
          </w:tcPr>
          <w:p w14:paraId="7E3E8CA4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48153680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7AAC85C3">
            <w:pPr>
              <w:spacing w:before="0" w:after="0" w:line="240" w:lineRule="auto"/>
            </w:pPr>
          </w:p>
        </w:tc>
      </w:tr>
      <w:tr w14:paraId="6A631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871DA9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28</w:t>
            </w:r>
          </w:p>
        </w:tc>
        <w:tc>
          <w:tcPr>
            <w:tcW w:w="1928" w:type="dxa"/>
          </w:tcPr>
          <w:p w14:paraId="3E401EE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隔音减震板</w:t>
            </w:r>
          </w:p>
        </w:tc>
        <w:tc>
          <w:tcPr>
            <w:tcW w:w="3175" w:type="dxa"/>
          </w:tcPr>
          <w:p w14:paraId="563154F2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7B709FDE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73AE0C4B">
            <w:pPr>
              <w:spacing w:before="0" w:after="0" w:line="240" w:lineRule="auto"/>
            </w:pPr>
          </w:p>
        </w:tc>
      </w:tr>
      <w:tr w14:paraId="15057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21FC47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29</w:t>
            </w:r>
          </w:p>
        </w:tc>
        <w:tc>
          <w:tcPr>
            <w:tcW w:w="1928" w:type="dxa"/>
          </w:tcPr>
          <w:p w14:paraId="33215DF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带孔吸音面板</w:t>
            </w:r>
          </w:p>
        </w:tc>
        <w:tc>
          <w:tcPr>
            <w:tcW w:w="3175" w:type="dxa"/>
          </w:tcPr>
          <w:p w14:paraId="3350E82F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07C41311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1A30E5C3">
            <w:pPr>
              <w:spacing w:before="0" w:after="0" w:line="240" w:lineRule="auto"/>
            </w:pPr>
          </w:p>
        </w:tc>
      </w:tr>
      <w:tr w14:paraId="6B8E3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604A7C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30</w:t>
            </w:r>
          </w:p>
        </w:tc>
        <w:tc>
          <w:tcPr>
            <w:tcW w:w="1928" w:type="dxa"/>
          </w:tcPr>
          <w:p w14:paraId="49B1ECB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软包吸音模块</w:t>
            </w:r>
          </w:p>
        </w:tc>
        <w:tc>
          <w:tcPr>
            <w:tcW w:w="3175" w:type="dxa"/>
          </w:tcPr>
          <w:p w14:paraId="3E0D5B67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280CE7D5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5823FA55">
            <w:pPr>
              <w:spacing w:before="0" w:after="0" w:line="240" w:lineRule="auto"/>
            </w:pPr>
          </w:p>
        </w:tc>
      </w:tr>
      <w:tr w14:paraId="7E77B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65EB50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31</w:t>
            </w:r>
          </w:p>
        </w:tc>
        <w:tc>
          <w:tcPr>
            <w:tcW w:w="1928" w:type="dxa"/>
          </w:tcPr>
          <w:p w14:paraId="1A01983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踢脚线</w:t>
            </w:r>
          </w:p>
        </w:tc>
        <w:tc>
          <w:tcPr>
            <w:tcW w:w="3175" w:type="dxa"/>
          </w:tcPr>
          <w:p w14:paraId="311E7BEF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433460F1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3537058F">
            <w:pPr>
              <w:spacing w:before="0" w:after="0" w:line="240" w:lineRule="auto"/>
            </w:pPr>
          </w:p>
        </w:tc>
      </w:tr>
      <w:tr w14:paraId="30FB1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41060F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32</w:t>
            </w:r>
          </w:p>
        </w:tc>
        <w:tc>
          <w:tcPr>
            <w:tcW w:w="1928" w:type="dxa"/>
          </w:tcPr>
          <w:p w14:paraId="6E3D9E73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收边装饰条</w:t>
            </w:r>
          </w:p>
        </w:tc>
        <w:tc>
          <w:tcPr>
            <w:tcW w:w="3175" w:type="dxa"/>
          </w:tcPr>
          <w:p w14:paraId="468CC6CE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0AB2F4A6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7E1ACE4F">
            <w:pPr>
              <w:spacing w:before="0" w:after="0" w:line="240" w:lineRule="auto"/>
            </w:pPr>
          </w:p>
        </w:tc>
      </w:tr>
      <w:tr w14:paraId="07E94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595B5A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33</w:t>
            </w:r>
          </w:p>
        </w:tc>
        <w:tc>
          <w:tcPr>
            <w:tcW w:w="1928" w:type="dxa"/>
          </w:tcPr>
          <w:p w14:paraId="0A6071D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自粘模块化地毯</w:t>
            </w:r>
          </w:p>
        </w:tc>
        <w:tc>
          <w:tcPr>
            <w:tcW w:w="3175" w:type="dxa"/>
          </w:tcPr>
          <w:p w14:paraId="78AD2406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27028758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24B6B67C">
            <w:pPr>
              <w:spacing w:before="0" w:after="0" w:line="240" w:lineRule="auto"/>
            </w:pPr>
          </w:p>
        </w:tc>
      </w:tr>
      <w:tr w14:paraId="366F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DDC63EC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34</w:t>
            </w:r>
          </w:p>
        </w:tc>
        <w:tc>
          <w:tcPr>
            <w:tcW w:w="1928" w:type="dxa"/>
          </w:tcPr>
          <w:p w14:paraId="405A495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对开隔音门</w:t>
            </w:r>
          </w:p>
        </w:tc>
        <w:tc>
          <w:tcPr>
            <w:tcW w:w="3175" w:type="dxa"/>
          </w:tcPr>
          <w:p w14:paraId="784FBEA5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3B178926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1C4FBCA8">
            <w:pPr>
              <w:spacing w:before="0" w:after="0" w:line="240" w:lineRule="auto"/>
            </w:pPr>
          </w:p>
        </w:tc>
      </w:tr>
      <w:tr w14:paraId="778FB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0F555C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35</w:t>
            </w:r>
          </w:p>
        </w:tc>
        <w:tc>
          <w:tcPr>
            <w:tcW w:w="1928" w:type="dxa"/>
          </w:tcPr>
          <w:p w14:paraId="3DBE35C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单开隔音门</w:t>
            </w:r>
          </w:p>
        </w:tc>
        <w:tc>
          <w:tcPr>
            <w:tcW w:w="3175" w:type="dxa"/>
          </w:tcPr>
          <w:p w14:paraId="7F53F412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6DFAAFE6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16E19C02">
            <w:pPr>
              <w:spacing w:before="0" w:after="0" w:line="240" w:lineRule="auto"/>
            </w:pPr>
          </w:p>
        </w:tc>
      </w:tr>
      <w:tr w14:paraId="5BC39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2E4BD2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36</w:t>
            </w:r>
          </w:p>
        </w:tc>
        <w:tc>
          <w:tcPr>
            <w:tcW w:w="1928" w:type="dxa"/>
          </w:tcPr>
          <w:p w14:paraId="6107354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框架木方</w:t>
            </w:r>
          </w:p>
        </w:tc>
        <w:tc>
          <w:tcPr>
            <w:tcW w:w="3175" w:type="dxa"/>
          </w:tcPr>
          <w:p w14:paraId="553482EA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14B77B2D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625D1648">
            <w:pPr>
              <w:spacing w:before="0" w:after="0" w:line="240" w:lineRule="auto"/>
            </w:pPr>
          </w:p>
        </w:tc>
      </w:tr>
      <w:tr w14:paraId="5A04E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AA66B4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37</w:t>
            </w:r>
          </w:p>
        </w:tc>
        <w:tc>
          <w:tcPr>
            <w:tcW w:w="1928" w:type="dxa"/>
          </w:tcPr>
          <w:p w14:paraId="62CA887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木工板</w:t>
            </w:r>
          </w:p>
        </w:tc>
        <w:tc>
          <w:tcPr>
            <w:tcW w:w="3175" w:type="dxa"/>
          </w:tcPr>
          <w:p w14:paraId="6363104B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3C5387F0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467BF9BD">
            <w:pPr>
              <w:spacing w:before="0" w:after="0" w:line="240" w:lineRule="auto"/>
            </w:pPr>
          </w:p>
        </w:tc>
      </w:tr>
      <w:tr w14:paraId="2CA39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33E4DD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38</w:t>
            </w:r>
          </w:p>
        </w:tc>
        <w:tc>
          <w:tcPr>
            <w:tcW w:w="1928" w:type="dxa"/>
          </w:tcPr>
          <w:p w14:paraId="74B4103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照明线路改造</w:t>
            </w:r>
          </w:p>
        </w:tc>
        <w:tc>
          <w:tcPr>
            <w:tcW w:w="3175" w:type="dxa"/>
          </w:tcPr>
          <w:p w14:paraId="5B9589F0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0E3881AC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46B80AF4">
            <w:pPr>
              <w:spacing w:before="0" w:after="0" w:line="240" w:lineRule="auto"/>
            </w:pPr>
          </w:p>
        </w:tc>
      </w:tr>
      <w:tr w14:paraId="6075B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268923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39</w:t>
            </w:r>
          </w:p>
        </w:tc>
        <w:tc>
          <w:tcPr>
            <w:tcW w:w="1928" w:type="dxa"/>
          </w:tcPr>
          <w:p w14:paraId="2C9B48DA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脚手架</w:t>
            </w:r>
          </w:p>
        </w:tc>
        <w:tc>
          <w:tcPr>
            <w:tcW w:w="3175" w:type="dxa"/>
          </w:tcPr>
          <w:p w14:paraId="70FBC97F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52A05D4D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11CD1752">
            <w:pPr>
              <w:spacing w:before="0" w:after="0" w:line="240" w:lineRule="auto"/>
            </w:pPr>
          </w:p>
        </w:tc>
      </w:tr>
      <w:tr w14:paraId="7F8AB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86A5930">
            <w:pPr>
              <w:spacing w:before="0" w:after="0" w:line="240" w:lineRule="auto"/>
              <w:jc w:val="center"/>
            </w:pPr>
            <w:bookmarkStart w:id="0" w:name="_GoBack" w:colFirst="4" w:colLast="4"/>
            <w:r>
              <w:rPr>
                <w:rFonts w:ascii="仿宋" w:hAnsi="仿宋" w:eastAsia="仿宋"/>
                <w:b w:val="0"/>
                <w:sz w:val="24"/>
              </w:rPr>
              <w:t>40</w:t>
            </w:r>
          </w:p>
        </w:tc>
        <w:tc>
          <w:tcPr>
            <w:tcW w:w="1928" w:type="dxa"/>
          </w:tcPr>
          <w:p w14:paraId="63BBEA8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电脑LED三合一摇头光束图案灯</w:t>
            </w:r>
          </w:p>
        </w:tc>
        <w:tc>
          <w:tcPr>
            <w:tcW w:w="3175" w:type="dxa"/>
          </w:tcPr>
          <w:p w14:paraId="11DEDD21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5E8BE32B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513DAB6E">
            <w:pPr>
              <w:spacing w:before="0" w:after="0" w:line="240" w:lineRule="auto"/>
            </w:pPr>
          </w:p>
        </w:tc>
      </w:tr>
      <w:bookmarkEnd w:id="0"/>
      <w:tr w14:paraId="5627D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F07D9A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41</w:t>
            </w:r>
          </w:p>
        </w:tc>
        <w:tc>
          <w:tcPr>
            <w:tcW w:w="1928" w:type="dxa"/>
          </w:tcPr>
          <w:p w14:paraId="3657F32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LED投射灯（54×3W，3合1）</w:t>
            </w:r>
          </w:p>
        </w:tc>
        <w:tc>
          <w:tcPr>
            <w:tcW w:w="3175" w:type="dxa"/>
          </w:tcPr>
          <w:p w14:paraId="4FB57E79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117444B8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469E0E45">
            <w:pPr>
              <w:spacing w:before="0" w:after="0" w:line="240" w:lineRule="auto"/>
            </w:pPr>
          </w:p>
        </w:tc>
      </w:tr>
      <w:tr w14:paraId="4FBCD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FC1B2F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42</w:t>
            </w:r>
          </w:p>
        </w:tc>
        <w:tc>
          <w:tcPr>
            <w:tcW w:w="1928" w:type="dxa"/>
          </w:tcPr>
          <w:p w14:paraId="0CE5B1E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14颗30W点控洗墙灯</w:t>
            </w:r>
          </w:p>
        </w:tc>
        <w:tc>
          <w:tcPr>
            <w:tcW w:w="3175" w:type="dxa"/>
          </w:tcPr>
          <w:p w14:paraId="41DAF814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2F167F26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4E61EA1C">
            <w:pPr>
              <w:spacing w:before="0" w:after="0" w:line="240" w:lineRule="auto"/>
            </w:pPr>
          </w:p>
        </w:tc>
      </w:tr>
      <w:tr w14:paraId="25D6D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FFEA43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43</w:t>
            </w:r>
          </w:p>
        </w:tc>
        <w:tc>
          <w:tcPr>
            <w:tcW w:w="1928" w:type="dxa"/>
          </w:tcPr>
          <w:p w14:paraId="114A4A4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成像灯（面光灯）</w:t>
            </w:r>
          </w:p>
        </w:tc>
        <w:tc>
          <w:tcPr>
            <w:tcW w:w="3175" w:type="dxa"/>
          </w:tcPr>
          <w:p w14:paraId="1271C71C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2F8A2ACF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4CD40AB7">
            <w:pPr>
              <w:spacing w:before="0" w:after="0" w:line="240" w:lineRule="auto"/>
            </w:pPr>
          </w:p>
        </w:tc>
      </w:tr>
      <w:tr w14:paraId="1AAE3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BDFA46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44</w:t>
            </w:r>
          </w:p>
        </w:tc>
        <w:tc>
          <w:tcPr>
            <w:tcW w:w="1928" w:type="dxa"/>
          </w:tcPr>
          <w:p w14:paraId="45AA70A9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LED多功能切割摇头灯（面光灯）</w:t>
            </w:r>
          </w:p>
        </w:tc>
        <w:tc>
          <w:tcPr>
            <w:tcW w:w="3175" w:type="dxa"/>
          </w:tcPr>
          <w:p w14:paraId="49CD496D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32833354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5E45865F">
            <w:pPr>
              <w:spacing w:before="0" w:after="0" w:line="240" w:lineRule="auto"/>
            </w:pPr>
          </w:p>
        </w:tc>
      </w:tr>
      <w:tr w14:paraId="57758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323111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45</w:t>
            </w:r>
          </w:p>
        </w:tc>
        <w:tc>
          <w:tcPr>
            <w:tcW w:w="1928" w:type="dxa"/>
          </w:tcPr>
          <w:p w14:paraId="1DC35C7B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全彩激光灯</w:t>
            </w:r>
          </w:p>
        </w:tc>
        <w:tc>
          <w:tcPr>
            <w:tcW w:w="3175" w:type="dxa"/>
          </w:tcPr>
          <w:p w14:paraId="7A71731E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7C45238F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6D5A6B82">
            <w:pPr>
              <w:spacing w:before="0" w:after="0" w:line="240" w:lineRule="auto"/>
            </w:pPr>
          </w:p>
        </w:tc>
      </w:tr>
      <w:tr w14:paraId="664EE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C3A61CC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46</w:t>
            </w:r>
          </w:p>
        </w:tc>
        <w:tc>
          <w:tcPr>
            <w:tcW w:w="1928" w:type="dxa"/>
          </w:tcPr>
          <w:p w14:paraId="4718874B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LED追光灯</w:t>
            </w:r>
          </w:p>
        </w:tc>
        <w:tc>
          <w:tcPr>
            <w:tcW w:w="3175" w:type="dxa"/>
          </w:tcPr>
          <w:p w14:paraId="39E50174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1A5C335E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293FE27E">
            <w:pPr>
              <w:spacing w:before="0" w:after="0" w:line="240" w:lineRule="auto"/>
            </w:pPr>
          </w:p>
        </w:tc>
      </w:tr>
      <w:tr w14:paraId="5B431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8B8DA7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47</w:t>
            </w:r>
          </w:p>
        </w:tc>
        <w:tc>
          <w:tcPr>
            <w:tcW w:w="1928" w:type="dxa"/>
          </w:tcPr>
          <w:p w14:paraId="30B4487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电子礼花机（含8瓶耗材）</w:t>
            </w:r>
          </w:p>
        </w:tc>
        <w:tc>
          <w:tcPr>
            <w:tcW w:w="3175" w:type="dxa"/>
          </w:tcPr>
          <w:p w14:paraId="70A1869B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690E8CF5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7526C9FA">
            <w:pPr>
              <w:spacing w:before="0" w:after="0" w:line="240" w:lineRule="auto"/>
            </w:pPr>
          </w:p>
        </w:tc>
      </w:tr>
      <w:tr w14:paraId="43CAC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D53359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48</w:t>
            </w:r>
          </w:p>
        </w:tc>
        <w:tc>
          <w:tcPr>
            <w:tcW w:w="1928" w:type="dxa"/>
          </w:tcPr>
          <w:p w14:paraId="1E1256A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烟雾机</w:t>
            </w:r>
          </w:p>
        </w:tc>
        <w:tc>
          <w:tcPr>
            <w:tcW w:w="3175" w:type="dxa"/>
          </w:tcPr>
          <w:p w14:paraId="09901F6A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1E9997C2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2EBD3435">
            <w:pPr>
              <w:spacing w:before="0" w:after="0" w:line="240" w:lineRule="auto"/>
            </w:pPr>
          </w:p>
        </w:tc>
      </w:tr>
      <w:tr w14:paraId="3B6E8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82F895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49</w:t>
            </w:r>
          </w:p>
        </w:tc>
        <w:tc>
          <w:tcPr>
            <w:tcW w:w="1928" w:type="dxa"/>
          </w:tcPr>
          <w:p w14:paraId="6C75DC13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触摸屏灯光控制台</w:t>
            </w:r>
          </w:p>
        </w:tc>
        <w:tc>
          <w:tcPr>
            <w:tcW w:w="3175" w:type="dxa"/>
          </w:tcPr>
          <w:p w14:paraId="00D79959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69D68F5B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29FD4357">
            <w:pPr>
              <w:spacing w:before="0" w:after="0" w:line="240" w:lineRule="auto"/>
            </w:pPr>
          </w:p>
        </w:tc>
      </w:tr>
      <w:tr w14:paraId="74067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455C0A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50</w:t>
            </w:r>
          </w:p>
        </w:tc>
        <w:tc>
          <w:tcPr>
            <w:tcW w:w="1928" w:type="dxa"/>
          </w:tcPr>
          <w:p w14:paraId="3E246E8F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8路光电隔离信号放大器</w:t>
            </w:r>
          </w:p>
        </w:tc>
        <w:tc>
          <w:tcPr>
            <w:tcW w:w="3175" w:type="dxa"/>
          </w:tcPr>
          <w:p w14:paraId="53C79741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54B6B117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0A44CB03">
            <w:pPr>
              <w:spacing w:before="0" w:after="0" w:line="240" w:lineRule="auto"/>
            </w:pPr>
          </w:p>
        </w:tc>
      </w:tr>
      <w:tr w14:paraId="5E42E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87E4FA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51</w:t>
            </w:r>
          </w:p>
        </w:tc>
        <w:tc>
          <w:tcPr>
            <w:tcW w:w="1928" w:type="dxa"/>
          </w:tcPr>
          <w:p w14:paraId="7AF6EDB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网络扩展器</w:t>
            </w:r>
          </w:p>
        </w:tc>
        <w:tc>
          <w:tcPr>
            <w:tcW w:w="3175" w:type="dxa"/>
          </w:tcPr>
          <w:p w14:paraId="378F3C6B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67A27B43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1F5DED49">
            <w:pPr>
              <w:spacing w:before="0" w:after="0" w:line="240" w:lineRule="auto"/>
            </w:pPr>
          </w:p>
        </w:tc>
      </w:tr>
      <w:tr w14:paraId="0ED04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BAC060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52</w:t>
            </w:r>
          </w:p>
        </w:tc>
        <w:tc>
          <w:tcPr>
            <w:tcW w:w="1928" w:type="dxa"/>
          </w:tcPr>
          <w:p w14:paraId="73A21D27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灯光主电源电缆线</w:t>
            </w:r>
          </w:p>
        </w:tc>
        <w:tc>
          <w:tcPr>
            <w:tcW w:w="3175" w:type="dxa"/>
          </w:tcPr>
          <w:p w14:paraId="12F49E21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2F36FD86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03F24B9B">
            <w:pPr>
              <w:spacing w:before="0" w:after="0" w:line="240" w:lineRule="auto"/>
            </w:pPr>
          </w:p>
        </w:tc>
      </w:tr>
      <w:tr w14:paraId="1B924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C1439D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53</w:t>
            </w:r>
          </w:p>
        </w:tc>
        <w:tc>
          <w:tcPr>
            <w:tcW w:w="1928" w:type="dxa"/>
          </w:tcPr>
          <w:p w14:paraId="130B06CB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灯具电源线缆</w:t>
            </w:r>
          </w:p>
        </w:tc>
        <w:tc>
          <w:tcPr>
            <w:tcW w:w="3175" w:type="dxa"/>
          </w:tcPr>
          <w:p w14:paraId="1731D150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3EF51DEC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5ECA72E6">
            <w:pPr>
              <w:spacing w:before="0" w:after="0" w:line="240" w:lineRule="auto"/>
            </w:pPr>
          </w:p>
        </w:tc>
      </w:tr>
      <w:tr w14:paraId="58FD4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4F8687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54</w:t>
            </w:r>
          </w:p>
        </w:tc>
        <w:tc>
          <w:tcPr>
            <w:tcW w:w="1928" w:type="dxa"/>
          </w:tcPr>
          <w:p w14:paraId="731C0A7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线缆桥架</w:t>
            </w:r>
          </w:p>
        </w:tc>
        <w:tc>
          <w:tcPr>
            <w:tcW w:w="3175" w:type="dxa"/>
          </w:tcPr>
          <w:p w14:paraId="396C0DE8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27026846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60C26754">
            <w:pPr>
              <w:spacing w:before="0" w:after="0" w:line="240" w:lineRule="auto"/>
            </w:pPr>
          </w:p>
        </w:tc>
      </w:tr>
      <w:tr w14:paraId="1E8E9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96A0D8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55</w:t>
            </w:r>
          </w:p>
        </w:tc>
        <w:tc>
          <w:tcPr>
            <w:tcW w:w="1928" w:type="dxa"/>
          </w:tcPr>
          <w:p w14:paraId="63CD059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灯光架（双层管结构）</w:t>
            </w:r>
          </w:p>
        </w:tc>
        <w:tc>
          <w:tcPr>
            <w:tcW w:w="3175" w:type="dxa"/>
          </w:tcPr>
          <w:p w14:paraId="4D74F61E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17430391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3696DC0C">
            <w:pPr>
              <w:spacing w:before="0" w:after="0" w:line="240" w:lineRule="auto"/>
            </w:pPr>
          </w:p>
        </w:tc>
      </w:tr>
      <w:tr w14:paraId="56EB4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D01409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56</w:t>
            </w:r>
          </w:p>
        </w:tc>
        <w:tc>
          <w:tcPr>
            <w:tcW w:w="1928" w:type="dxa"/>
          </w:tcPr>
          <w:p w14:paraId="28E5494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灯光架（单层管结构）</w:t>
            </w:r>
          </w:p>
        </w:tc>
        <w:tc>
          <w:tcPr>
            <w:tcW w:w="3175" w:type="dxa"/>
          </w:tcPr>
          <w:p w14:paraId="4057AE38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03BE21AA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45D088AB">
            <w:pPr>
              <w:spacing w:before="0" w:after="0" w:line="240" w:lineRule="auto"/>
            </w:pPr>
          </w:p>
        </w:tc>
      </w:tr>
      <w:tr w14:paraId="4FC80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185756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57</w:t>
            </w:r>
          </w:p>
        </w:tc>
        <w:tc>
          <w:tcPr>
            <w:tcW w:w="1928" w:type="dxa"/>
          </w:tcPr>
          <w:p w14:paraId="134550B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钢丝绳及夹具</w:t>
            </w:r>
          </w:p>
        </w:tc>
        <w:tc>
          <w:tcPr>
            <w:tcW w:w="3175" w:type="dxa"/>
          </w:tcPr>
          <w:p w14:paraId="79F09506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08676A03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35351A32">
            <w:pPr>
              <w:spacing w:before="0" w:after="0" w:line="240" w:lineRule="auto"/>
            </w:pPr>
          </w:p>
        </w:tc>
      </w:tr>
      <w:tr w14:paraId="4DB4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1F26DB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58</w:t>
            </w:r>
          </w:p>
        </w:tc>
        <w:tc>
          <w:tcPr>
            <w:tcW w:w="1928" w:type="dxa"/>
          </w:tcPr>
          <w:p w14:paraId="3DDC7E7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灯光开关箱</w:t>
            </w:r>
          </w:p>
        </w:tc>
        <w:tc>
          <w:tcPr>
            <w:tcW w:w="3175" w:type="dxa"/>
          </w:tcPr>
          <w:p w14:paraId="6E9CF9BD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306B3B0F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6D001A16">
            <w:pPr>
              <w:spacing w:before="0" w:after="0" w:line="240" w:lineRule="auto"/>
            </w:pPr>
          </w:p>
        </w:tc>
      </w:tr>
      <w:tr w14:paraId="10407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F917B5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59</w:t>
            </w:r>
          </w:p>
        </w:tc>
        <w:tc>
          <w:tcPr>
            <w:tcW w:w="1928" w:type="dxa"/>
          </w:tcPr>
          <w:p w14:paraId="56B2D419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灯具控制信号线缆</w:t>
            </w:r>
          </w:p>
        </w:tc>
        <w:tc>
          <w:tcPr>
            <w:tcW w:w="3175" w:type="dxa"/>
          </w:tcPr>
          <w:p w14:paraId="7156900B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60A11598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3D1DFE7F">
            <w:pPr>
              <w:spacing w:before="0" w:after="0" w:line="240" w:lineRule="auto"/>
            </w:pPr>
          </w:p>
        </w:tc>
      </w:tr>
      <w:tr w14:paraId="1688D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26EC38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60</w:t>
            </w:r>
          </w:p>
        </w:tc>
        <w:tc>
          <w:tcPr>
            <w:tcW w:w="1928" w:type="dxa"/>
          </w:tcPr>
          <w:p w14:paraId="05A53A4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灯具信号插头</w:t>
            </w:r>
          </w:p>
        </w:tc>
        <w:tc>
          <w:tcPr>
            <w:tcW w:w="3175" w:type="dxa"/>
          </w:tcPr>
          <w:p w14:paraId="6097D3B3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6B7D3555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2674F72D">
            <w:pPr>
              <w:spacing w:before="0" w:after="0" w:line="240" w:lineRule="auto"/>
            </w:pPr>
          </w:p>
        </w:tc>
      </w:tr>
      <w:tr w14:paraId="49470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401466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61</w:t>
            </w:r>
          </w:p>
        </w:tc>
        <w:tc>
          <w:tcPr>
            <w:tcW w:w="1928" w:type="dxa"/>
          </w:tcPr>
          <w:p w14:paraId="6723685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6类网线</w:t>
            </w:r>
          </w:p>
        </w:tc>
        <w:tc>
          <w:tcPr>
            <w:tcW w:w="3175" w:type="dxa"/>
          </w:tcPr>
          <w:p w14:paraId="4CEDAABC">
            <w:pPr>
              <w:spacing w:before="0" w:after="0" w:line="240" w:lineRule="auto"/>
            </w:pPr>
          </w:p>
        </w:tc>
        <w:tc>
          <w:tcPr>
            <w:tcW w:w="1701" w:type="dxa"/>
          </w:tcPr>
          <w:p w14:paraId="17C0037D">
            <w:pPr>
              <w:spacing w:before="0" w:after="0" w:line="240" w:lineRule="auto"/>
            </w:pPr>
          </w:p>
        </w:tc>
        <w:tc>
          <w:tcPr>
            <w:tcW w:w="1474" w:type="dxa"/>
          </w:tcPr>
          <w:p w14:paraId="760E0816">
            <w:pPr>
              <w:spacing w:before="0" w:after="0" w:line="240" w:lineRule="auto"/>
            </w:pPr>
          </w:p>
        </w:tc>
      </w:tr>
    </w:tbl>
    <w:p w14:paraId="316A4F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textAlignment w:val="auto"/>
      </w:pPr>
    </w:p>
    <w:sectPr>
      <w:pgSz w:w="12240" w:h="15840"/>
      <w:pgMar w:top="1701" w:right="1474" w:bottom="158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B66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2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671</Words>
  <Characters>740</Characters>
  <Lines>0</Lines>
  <Paragraphs>0</Paragraphs>
  <TotalTime>0</TotalTime>
  <ScaleCrop>false</ScaleCrop>
  <LinksUpToDate>false</LinksUpToDate>
  <CharactersWithSpaces>740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JoJo</cp:lastModifiedBy>
  <dcterms:modified xsi:type="dcterms:W3CDTF">2026-09-01T15:53:41Z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eyJoZGlkIjoiYmIwZmRhNWQ2OTgwMjYwZThkZDU2ZmJmZGZmOTNmZmQiLCJ1c2VySWQiOiIyNjEyMDQ0MTEifQ==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ABEEC8DCB43F4AC790CFED3288FECDF8_12</vt:lpwstr>
  </property>
</Properties>
</file>