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D85BD">
      <w:pPr>
        <w:spacing w:before="0" w:after="0" w:line="560" w:lineRule="exact"/>
      </w:pPr>
      <w:r>
        <w:rPr>
          <w:rFonts w:ascii="仿宋_GB2312" w:hAnsi="仿宋_GB2312" w:eastAsia="仿宋_GB2312"/>
          <w:b/>
          <w:sz w:val="32"/>
        </w:rPr>
        <w:t>附件2：</w:t>
      </w:r>
    </w:p>
    <w:p w14:paraId="418A8938">
      <w:pPr>
        <w:spacing w:before="0" w:after="160" w:line="560" w:lineRule="exact"/>
        <w:jc w:val="center"/>
      </w:pPr>
      <w:r>
        <w:rPr>
          <w:rFonts w:ascii="仿宋_GB2312" w:hAnsi="仿宋_GB2312" w:eastAsia="仿宋_GB2312"/>
          <w:b/>
          <w:sz w:val="32"/>
        </w:rPr>
        <w:t>报价表</w:t>
      </w:r>
    </w:p>
    <w:p w14:paraId="0929EF17">
      <w:pPr>
        <w:spacing w:before="0" w:after="0" w:line="520" w:lineRule="exact"/>
      </w:pPr>
      <w:r>
        <w:rPr>
          <w:rFonts w:ascii="仿宋_GB2312" w:hAnsi="仿宋_GB2312" w:eastAsia="仿宋_GB2312"/>
          <w:b w:val="0"/>
          <w:sz w:val="28"/>
        </w:rPr>
        <w:t>公司名称（盖章）：</w:t>
      </w:r>
    </w:p>
    <w:p w14:paraId="5011ADDF">
      <w:pPr>
        <w:spacing w:before="0" w:after="0" w:line="520" w:lineRule="exact"/>
      </w:pPr>
      <w:r>
        <w:rPr>
          <w:rFonts w:ascii="仿宋_GB2312" w:hAnsi="仿宋_GB2312" w:eastAsia="仿宋_GB2312"/>
          <w:b w:val="0"/>
          <w:sz w:val="28"/>
        </w:rPr>
        <w:t>联系人姓名：</w:t>
      </w:r>
    </w:p>
    <w:p w14:paraId="7EF1376A">
      <w:pPr>
        <w:spacing w:before="0" w:after="0" w:line="520" w:lineRule="exact"/>
      </w:pPr>
      <w:r>
        <w:rPr>
          <w:rFonts w:ascii="仿宋_GB2312" w:hAnsi="仿宋_GB2312" w:eastAsia="仿宋_GB2312"/>
          <w:b w:val="0"/>
          <w:sz w:val="28"/>
        </w:rPr>
        <w:t>联系人电话：</w:t>
      </w:r>
    </w:p>
    <w:p w14:paraId="37D03F85">
      <w:pPr>
        <w:spacing w:before="0" w:after="80" w:line="520" w:lineRule="exact"/>
      </w:pPr>
      <w:r>
        <w:rPr>
          <w:rFonts w:ascii="仿宋_GB2312" w:hAnsi="仿宋_GB2312" w:eastAsia="仿宋_GB2312"/>
          <w:b w:val="0"/>
          <w:sz w:val="28"/>
        </w:rPr>
        <w:t>日期：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28"/>
        <w:gridCol w:w="3628"/>
        <w:gridCol w:w="907"/>
        <w:gridCol w:w="907"/>
        <w:gridCol w:w="907"/>
      </w:tblGrid>
      <w:tr w14:paraId="0589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BAE0F6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928" w:type="dxa"/>
          </w:tcPr>
          <w:p w14:paraId="3C6ADE1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项目名称</w:t>
            </w:r>
          </w:p>
        </w:tc>
        <w:tc>
          <w:tcPr>
            <w:tcW w:w="3628" w:type="dxa"/>
          </w:tcPr>
          <w:p w14:paraId="3D19686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功能参数</w:t>
            </w:r>
          </w:p>
        </w:tc>
        <w:tc>
          <w:tcPr>
            <w:tcW w:w="907" w:type="dxa"/>
          </w:tcPr>
          <w:p w14:paraId="498B86F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数量</w:t>
            </w:r>
          </w:p>
        </w:tc>
        <w:tc>
          <w:tcPr>
            <w:tcW w:w="907" w:type="dxa"/>
          </w:tcPr>
          <w:p w14:paraId="7D6B16D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单价（万元）</w:t>
            </w:r>
          </w:p>
        </w:tc>
        <w:tc>
          <w:tcPr>
            <w:tcW w:w="907" w:type="dxa"/>
          </w:tcPr>
          <w:p w14:paraId="368C942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总价（万元）</w:t>
            </w:r>
          </w:p>
        </w:tc>
      </w:tr>
      <w:tr w14:paraId="663C0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6"/>
          </w:tcPr>
          <w:p w14:paraId="01BC5A1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一、音响扩声及会议系统</w:t>
            </w:r>
          </w:p>
        </w:tc>
      </w:tr>
      <w:tr w14:paraId="63F91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C60D56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</w:t>
            </w:r>
          </w:p>
        </w:tc>
        <w:tc>
          <w:tcPr>
            <w:tcW w:w="1928" w:type="dxa"/>
          </w:tcPr>
          <w:p w14:paraId="2944995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双8寸二分频全频线阵音箱（钕磁外置分频）</w:t>
            </w:r>
          </w:p>
        </w:tc>
        <w:tc>
          <w:tcPr>
            <w:tcW w:w="3628" w:type="dxa"/>
          </w:tcPr>
          <w:p w14:paraId="4928F5B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D22DF5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8只</w:t>
            </w:r>
          </w:p>
        </w:tc>
        <w:tc>
          <w:tcPr>
            <w:tcW w:w="907" w:type="dxa"/>
          </w:tcPr>
          <w:p w14:paraId="1465734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02B4BD3">
            <w:pPr>
              <w:spacing w:before="0" w:after="0" w:line="240" w:lineRule="auto"/>
            </w:pPr>
          </w:p>
        </w:tc>
      </w:tr>
      <w:tr w14:paraId="13BC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B139C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</w:t>
            </w:r>
          </w:p>
        </w:tc>
        <w:tc>
          <w:tcPr>
            <w:tcW w:w="1928" w:type="dxa"/>
          </w:tcPr>
          <w:p w14:paraId="0543810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单18寸线阵次低音音箱</w:t>
            </w:r>
          </w:p>
        </w:tc>
        <w:tc>
          <w:tcPr>
            <w:tcW w:w="3628" w:type="dxa"/>
          </w:tcPr>
          <w:p w14:paraId="4E4A684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4054A4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2只</w:t>
            </w:r>
          </w:p>
        </w:tc>
        <w:tc>
          <w:tcPr>
            <w:tcW w:w="907" w:type="dxa"/>
          </w:tcPr>
          <w:p w14:paraId="6FC5680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F87CBC8">
            <w:pPr>
              <w:spacing w:before="0" w:after="0" w:line="240" w:lineRule="auto"/>
            </w:pPr>
          </w:p>
        </w:tc>
      </w:tr>
      <w:tr w14:paraId="69FAB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FCF23D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</w:t>
            </w:r>
          </w:p>
        </w:tc>
        <w:tc>
          <w:tcPr>
            <w:tcW w:w="1928" w:type="dxa"/>
          </w:tcPr>
          <w:p w14:paraId="3357D80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线阵音箱吊挂田字架</w:t>
            </w:r>
          </w:p>
        </w:tc>
        <w:tc>
          <w:tcPr>
            <w:tcW w:w="3628" w:type="dxa"/>
          </w:tcPr>
          <w:p w14:paraId="3A1DDB43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0ECCAB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4副</w:t>
            </w:r>
          </w:p>
        </w:tc>
        <w:tc>
          <w:tcPr>
            <w:tcW w:w="907" w:type="dxa"/>
          </w:tcPr>
          <w:p w14:paraId="0B5A73F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3198C7F">
            <w:pPr>
              <w:spacing w:before="0" w:after="0" w:line="240" w:lineRule="auto"/>
            </w:pPr>
          </w:p>
        </w:tc>
      </w:tr>
      <w:tr w14:paraId="7D8EC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62AF5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</w:t>
            </w:r>
          </w:p>
        </w:tc>
        <w:tc>
          <w:tcPr>
            <w:tcW w:w="1928" w:type="dxa"/>
          </w:tcPr>
          <w:p w14:paraId="09248F0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线阵全频音箱高音功放机</w:t>
            </w:r>
          </w:p>
        </w:tc>
        <w:tc>
          <w:tcPr>
            <w:tcW w:w="3628" w:type="dxa"/>
          </w:tcPr>
          <w:p w14:paraId="566946DC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A14D99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  <w:tc>
          <w:tcPr>
            <w:tcW w:w="907" w:type="dxa"/>
          </w:tcPr>
          <w:p w14:paraId="7B79EB3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BC4A278">
            <w:pPr>
              <w:spacing w:before="0" w:after="0" w:line="240" w:lineRule="auto"/>
            </w:pPr>
          </w:p>
        </w:tc>
      </w:tr>
      <w:tr w14:paraId="048A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D355C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</w:t>
            </w:r>
          </w:p>
        </w:tc>
        <w:tc>
          <w:tcPr>
            <w:tcW w:w="1928" w:type="dxa"/>
          </w:tcPr>
          <w:p w14:paraId="4A72A55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线阵音箱低音功放机</w:t>
            </w:r>
          </w:p>
        </w:tc>
        <w:tc>
          <w:tcPr>
            <w:tcW w:w="3628" w:type="dxa"/>
          </w:tcPr>
          <w:p w14:paraId="5F31832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5611A7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  <w:tc>
          <w:tcPr>
            <w:tcW w:w="907" w:type="dxa"/>
          </w:tcPr>
          <w:p w14:paraId="4E7B3B1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20C662D">
            <w:pPr>
              <w:spacing w:before="0" w:after="0" w:line="240" w:lineRule="auto"/>
            </w:pPr>
          </w:p>
        </w:tc>
      </w:tr>
      <w:tr w14:paraId="4CD3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623D1C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</w:t>
            </w:r>
          </w:p>
        </w:tc>
        <w:tc>
          <w:tcPr>
            <w:tcW w:w="1928" w:type="dxa"/>
          </w:tcPr>
          <w:p w14:paraId="40A59A5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线阵音箱次低音音箱功放机</w:t>
            </w:r>
          </w:p>
        </w:tc>
        <w:tc>
          <w:tcPr>
            <w:tcW w:w="3628" w:type="dxa"/>
          </w:tcPr>
          <w:p w14:paraId="13AC2BC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CBA4DF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74F99ED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EBBA81D">
            <w:pPr>
              <w:spacing w:before="0" w:after="0" w:line="240" w:lineRule="auto"/>
            </w:pPr>
          </w:p>
        </w:tc>
      </w:tr>
      <w:tr w14:paraId="3B373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68394B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7</w:t>
            </w:r>
          </w:p>
        </w:tc>
        <w:tc>
          <w:tcPr>
            <w:tcW w:w="1928" w:type="dxa"/>
          </w:tcPr>
          <w:p w14:paraId="03E1FB7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主控系统数字调音台</w:t>
            </w:r>
          </w:p>
        </w:tc>
        <w:tc>
          <w:tcPr>
            <w:tcW w:w="3628" w:type="dxa"/>
          </w:tcPr>
          <w:p w14:paraId="54802BD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7E8B70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09DFD0D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3E93C93">
            <w:pPr>
              <w:spacing w:before="0" w:after="0" w:line="240" w:lineRule="auto"/>
            </w:pPr>
          </w:p>
        </w:tc>
      </w:tr>
      <w:tr w14:paraId="2857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7BCE9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</w:t>
            </w:r>
          </w:p>
        </w:tc>
        <w:tc>
          <w:tcPr>
            <w:tcW w:w="1928" w:type="dxa"/>
          </w:tcPr>
          <w:p w14:paraId="345BE0C7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调音台接口箱</w:t>
            </w:r>
          </w:p>
        </w:tc>
        <w:tc>
          <w:tcPr>
            <w:tcW w:w="3628" w:type="dxa"/>
          </w:tcPr>
          <w:p w14:paraId="720AC69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17BD88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64E4AF1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A829F47">
            <w:pPr>
              <w:spacing w:before="0" w:after="0" w:line="240" w:lineRule="auto"/>
            </w:pPr>
          </w:p>
        </w:tc>
      </w:tr>
      <w:tr w14:paraId="54BE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F52829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9</w:t>
            </w:r>
          </w:p>
        </w:tc>
        <w:tc>
          <w:tcPr>
            <w:tcW w:w="1928" w:type="dxa"/>
          </w:tcPr>
          <w:p w14:paraId="7B7BEF0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数字音箱处理器</w:t>
            </w:r>
          </w:p>
        </w:tc>
        <w:tc>
          <w:tcPr>
            <w:tcW w:w="3628" w:type="dxa"/>
          </w:tcPr>
          <w:p w14:paraId="4FADEF0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39E9AC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11FE773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2D70DAF">
            <w:pPr>
              <w:spacing w:before="0" w:after="0" w:line="240" w:lineRule="auto"/>
            </w:pPr>
          </w:p>
        </w:tc>
      </w:tr>
      <w:tr w14:paraId="74211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3DBD29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</w:t>
            </w:r>
          </w:p>
        </w:tc>
        <w:tc>
          <w:tcPr>
            <w:tcW w:w="1928" w:type="dxa"/>
          </w:tcPr>
          <w:p w14:paraId="70A97CB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专业演出手持式无线话筒</w:t>
            </w:r>
          </w:p>
        </w:tc>
        <w:tc>
          <w:tcPr>
            <w:tcW w:w="3628" w:type="dxa"/>
          </w:tcPr>
          <w:p w14:paraId="387B112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0C5E0A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4套</w:t>
            </w:r>
          </w:p>
        </w:tc>
        <w:tc>
          <w:tcPr>
            <w:tcW w:w="907" w:type="dxa"/>
          </w:tcPr>
          <w:p w14:paraId="014F0C2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B5A179C">
            <w:pPr>
              <w:spacing w:before="0" w:after="0" w:line="240" w:lineRule="auto"/>
            </w:pPr>
          </w:p>
        </w:tc>
      </w:tr>
      <w:tr w14:paraId="2524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C21CCC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11</w:t>
            </w:r>
          </w:p>
        </w:tc>
        <w:tc>
          <w:tcPr>
            <w:tcW w:w="1928" w:type="dxa"/>
          </w:tcPr>
          <w:p w14:paraId="5FEC50C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专业演出头戴式无线话筒</w:t>
            </w:r>
          </w:p>
        </w:tc>
        <w:tc>
          <w:tcPr>
            <w:tcW w:w="3628" w:type="dxa"/>
          </w:tcPr>
          <w:p w14:paraId="5F140F9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3AE5D9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4套</w:t>
            </w:r>
          </w:p>
        </w:tc>
        <w:tc>
          <w:tcPr>
            <w:tcW w:w="907" w:type="dxa"/>
          </w:tcPr>
          <w:p w14:paraId="67083AEB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8A7F516">
            <w:pPr>
              <w:spacing w:before="0" w:after="0" w:line="240" w:lineRule="auto"/>
            </w:pPr>
          </w:p>
        </w:tc>
      </w:tr>
      <w:tr w14:paraId="6FAF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0BF66D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12</w:t>
            </w:r>
          </w:p>
        </w:tc>
        <w:tc>
          <w:tcPr>
            <w:tcW w:w="1928" w:type="dxa"/>
          </w:tcPr>
          <w:p w14:paraId="73D804F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天线集成放大器</w:t>
            </w:r>
          </w:p>
        </w:tc>
        <w:tc>
          <w:tcPr>
            <w:tcW w:w="3628" w:type="dxa"/>
          </w:tcPr>
          <w:p w14:paraId="543D26E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BC5563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2套</w:t>
            </w:r>
          </w:p>
        </w:tc>
        <w:tc>
          <w:tcPr>
            <w:tcW w:w="907" w:type="dxa"/>
          </w:tcPr>
          <w:p w14:paraId="6C51FD0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B11780C">
            <w:pPr>
              <w:spacing w:before="0" w:after="0" w:line="240" w:lineRule="auto"/>
            </w:pPr>
          </w:p>
        </w:tc>
      </w:tr>
      <w:tr w14:paraId="1B405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B585DB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13</w:t>
            </w:r>
          </w:p>
        </w:tc>
        <w:tc>
          <w:tcPr>
            <w:tcW w:w="1928" w:type="dxa"/>
          </w:tcPr>
          <w:p w14:paraId="6A80940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无线手拉手会议系统主机</w:t>
            </w:r>
          </w:p>
        </w:tc>
        <w:tc>
          <w:tcPr>
            <w:tcW w:w="3628" w:type="dxa"/>
          </w:tcPr>
          <w:p w14:paraId="1505863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776639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4CEA97D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07756E5">
            <w:pPr>
              <w:spacing w:before="0" w:after="0" w:line="240" w:lineRule="auto"/>
            </w:pPr>
          </w:p>
        </w:tc>
      </w:tr>
      <w:tr w14:paraId="58153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E094A9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14</w:t>
            </w:r>
          </w:p>
        </w:tc>
        <w:tc>
          <w:tcPr>
            <w:tcW w:w="1928" w:type="dxa"/>
          </w:tcPr>
          <w:p w14:paraId="58F5998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无线会议系统主席双咪话筒</w:t>
            </w:r>
          </w:p>
        </w:tc>
        <w:tc>
          <w:tcPr>
            <w:tcW w:w="3628" w:type="dxa"/>
          </w:tcPr>
          <w:p w14:paraId="62D4B8B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A3109C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1支</w:t>
            </w:r>
          </w:p>
        </w:tc>
        <w:tc>
          <w:tcPr>
            <w:tcW w:w="907" w:type="dxa"/>
          </w:tcPr>
          <w:p w14:paraId="29FAC64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638676C">
            <w:pPr>
              <w:spacing w:before="0" w:after="0" w:line="240" w:lineRule="auto"/>
            </w:pPr>
          </w:p>
        </w:tc>
      </w:tr>
      <w:tr w14:paraId="09BD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A44810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</w:t>
            </w:r>
          </w:p>
        </w:tc>
        <w:tc>
          <w:tcPr>
            <w:tcW w:w="1928" w:type="dxa"/>
          </w:tcPr>
          <w:p w14:paraId="4637362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无线会议系统列席话筒</w:t>
            </w:r>
          </w:p>
        </w:tc>
        <w:tc>
          <w:tcPr>
            <w:tcW w:w="3628" w:type="dxa"/>
          </w:tcPr>
          <w:p w14:paraId="1FFC856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7ADF9E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9支</w:t>
            </w:r>
          </w:p>
        </w:tc>
        <w:tc>
          <w:tcPr>
            <w:tcW w:w="907" w:type="dxa"/>
          </w:tcPr>
          <w:p w14:paraId="3B236E73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9339991">
            <w:pPr>
              <w:spacing w:before="0" w:after="0" w:line="240" w:lineRule="auto"/>
            </w:pPr>
          </w:p>
        </w:tc>
      </w:tr>
      <w:tr w14:paraId="7C8B7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047BC8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16</w:t>
            </w:r>
          </w:p>
        </w:tc>
        <w:tc>
          <w:tcPr>
            <w:tcW w:w="1928" w:type="dxa"/>
          </w:tcPr>
          <w:p w14:paraId="515FCFD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无线会议系统充电站</w:t>
            </w:r>
          </w:p>
        </w:tc>
        <w:tc>
          <w:tcPr>
            <w:tcW w:w="3628" w:type="dxa"/>
          </w:tcPr>
          <w:p w14:paraId="57ED274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F953FE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3594D6D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9451913">
            <w:pPr>
              <w:spacing w:before="0" w:after="0" w:line="240" w:lineRule="auto"/>
            </w:pPr>
          </w:p>
        </w:tc>
      </w:tr>
      <w:tr w14:paraId="2E07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7486E7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17</w:t>
            </w:r>
          </w:p>
        </w:tc>
        <w:tc>
          <w:tcPr>
            <w:tcW w:w="1928" w:type="dxa"/>
          </w:tcPr>
          <w:p w14:paraId="395EA3F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四通道会议系统全自动反馈抑制器</w:t>
            </w:r>
          </w:p>
        </w:tc>
        <w:tc>
          <w:tcPr>
            <w:tcW w:w="3628" w:type="dxa"/>
          </w:tcPr>
          <w:p w14:paraId="7502C1B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C1B97C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1C805F1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68A66CC">
            <w:pPr>
              <w:spacing w:before="0" w:after="0" w:line="240" w:lineRule="auto"/>
            </w:pPr>
          </w:p>
        </w:tc>
      </w:tr>
      <w:tr w14:paraId="20195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3DCA06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18</w:t>
            </w:r>
          </w:p>
        </w:tc>
        <w:tc>
          <w:tcPr>
            <w:tcW w:w="1928" w:type="dxa"/>
          </w:tcPr>
          <w:p w14:paraId="41641D5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电声乐队鼓组话筒</w:t>
            </w:r>
          </w:p>
        </w:tc>
        <w:tc>
          <w:tcPr>
            <w:tcW w:w="3628" w:type="dxa"/>
          </w:tcPr>
          <w:p w14:paraId="667021E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35EE14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1套</w:t>
            </w:r>
          </w:p>
        </w:tc>
        <w:tc>
          <w:tcPr>
            <w:tcW w:w="907" w:type="dxa"/>
          </w:tcPr>
          <w:p w14:paraId="1D54E3D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A87E16C">
            <w:pPr>
              <w:spacing w:before="0" w:after="0" w:line="240" w:lineRule="auto"/>
            </w:pPr>
          </w:p>
        </w:tc>
      </w:tr>
      <w:tr w14:paraId="7659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623324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19</w:t>
            </w:r>
          </w:p>
        </w:tc>
        <w:tc>
          <w:tcPr>
            <w:tcW w:w="1928" w:type="dxa"/>
          </w:tcPr>
          <w:p w14:paraId="0D141F0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电源时序管理器</w:t>
            </w:r>
          </w:p>
        </w:tc>
        <w:tc>
          <w:tcPr>
            <w:tcW w:w="3628" w:type="dxa"/>
          </w:tcPr>
          <w:p w14:paraId="3D4DE7E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D698D5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2CBB297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A15675D">
            <w:pPr>
              <w:spacing w:before="0" w:after="0" w:line="240" w:lineRule="auto"/>
            </w:pPr>
          </w:p>
        </w:tc>
      </w:tr>
      <w:tr w14:paraId="11DF3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6"/>
          </w:tcPr>
          <w:p w14:paraId="7B59B92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二、线缆辅材及设备柜</w:t>
            </w:r>
          </w:p>
        </w:tc>
      </w:tr>
      <w:tr w14:paraId="14A7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35E57F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20</w:t>
            </w:r>
          </w:p>
        </w:tc>
        <w:tc>
          <w:tcPr>
            <w:tcW w:w="1928" w:type="dxa"/>
          </w:tcPr>
          <w:p w14:paraId="336BF95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设备柜</w:t>
            </w:r>
          </w:p>
        </w:tc>
        <w:tc>
          <w:tcPr>
            <w:tcW w:w="3628" w:type="dxa"/>
          </w:tcPr>
          <w:p w14:paraId="0BCB27A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D4581F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1只</w:t>
            </w:r>
          </w:p>
        </w:tc>
        <w:tc>
          <w:tcPr>
            <w:tcW w:w="907" w:type="dxa"/>
          </w:tcPr>
          <w:p w14:paraId="2BDADB9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BE54556">
            <w:pPr>
              <w:spacing w:before="0" w:after="0" w:line="240" w:lineRule="auto"/>
            </w:pPr>
          </w:p>
        </w:tc>
      </w:tr>
      <w:tr w14:paraId="0EB5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8B0A5A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21</w:t>
            </w:r>
          </w:p>
        </w:tc>
        <w:tc>
          <w:tcPr>
            <w:tcW w:w="1928" w:type="dxa"/>
          </w:tcPr>
          <w:p w14:paraId="4DAE9A7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四芯音箱电缆线</w:t>
            </w:r>
          </w:p>
        </w:tc>
        <w:tc>
          <w:tcPr>
            <w:tcW w:w="3628" w:type="dxa"/>
          </w:tcPr>
          <w:p w14:paraId="7E0F77B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52CC6D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150米</w:t>
            </w:r>
          </w:p>
        </w:tc>
        <w:tc>
          <w:tcPr>
            <w:tcW w:w="907" w:type="dxa"/>
          </w:tcPr>
          <w:p w14:paraId="6EA31FB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70EFE8B">
            <w:pPr>
              <w:spacing w:before="0" w:after="0" w:line="240" w:lineRule="auto"/>
            </w:pPr>
          </w:p>
        </w:tc>
      </w:tr>
      <w:tr w14:paraId="0328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974CD1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22</w:t>
            </w:r>
          </w:p>
        </w:tc>
        <w:tc>
          <w:tcPr>
            <w:tcW w:w="1928" w:type="dxa"/>
          </w:tcPr>
          <w:p w14:paraId="506F6AC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话筒电缆线</w:t>
            </w:r>
          </w:p>
        </w:tc>
        <w:tc>
          <w:tcPr>
            <w:tcW w:w="3628" w:type="dxa"/>
          </w:tcPr>
          <w:p w14:paraId="5F527BF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72E300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  <w:tc>
          <w:tcPr>
            <w:tcW w:w="907" w:type="dxa"/>
          </w:tcPr>
          <w:p w14:paraId="37B9B56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73D2EF5">
            <w:pPr>
              <w:spacing w:before="0" w:after="0" w:line="240" w:lineRule="auto"/>
            </w:pPr>
          </w:p>
        </w:tc>
      </w:tr>
      <w:tr w14:paraId="5250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B22B7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23</w:t>
            </w:r>
          </w:p>
        </w:tc>
        <w:tc>
          <w:tcPr>
            <w:tcW w:w="1928" w:type="dxa"/>
          </w:tcPr>
          <w:p w14:paraId="43211DE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带屏蔽6类网线</w:t>
            </w:r>
          </w:p>
        </w:tc>
        <w:tc>
          <w:tcPr>
            <w:tcW w:w="3628" w:type="dxa"/>
          </w:tcPr>
          <w:p w14:paraId="3296A61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E33236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  <w:tc>
          <w:tcPr>
            <w:tcW w:w="907" w:type="dxa"/>
          </w:tcPr>
          <w:p w14:paraId="34C63E3C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6C11386">
            <w:pPr>
              <w:spacing w:before="0" w:after="0" w:line="240" w:lineRule="auto"/>
            </w:pPr>
          </w:p>
        </w:tc>
      </w:tr>
      <w:tr w14:paraId="57FD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418D9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24</w:t>
            </w:r>
          </w:p>
        </w:tc>
        <w:tc>
          <w:tcPr>
            <w:tcW w:w="1928" w:type="dxa"/>
          </w:tcPr>
          <w:p w14:paraId="7B25754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吊挂音箱钢丝绳</w:t>
            </w:r>
          </w:p>
        </w:tc>
        <w:tc>
          <w:tcPr>
            <w:tcW w:w="3628" w:type="dxa"/>
          </w:tcPr>
          <w:p w14:paraId="3ABD79A4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F6A62A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80米</w:t>
            </w:r>
          </w:p>
        </w:tc>
        <w:tc>
          <w:tcPr>
            <w:tcW w:w="907" w:type="dxa"/>
          </w:tcPr>
          <w:p w14:paraId="7E27B56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846EF62">
            <w:pPr>
              <w:spacing w:before="0" w:after="0" w:line="240" w:lineRule="auto"/>
            </w:pPr>
          </w:p>
        </w:tc>
      </w:tr>
      <w:tr w14:paraId="16D97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7D23B9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25</w:t>
            </w:r>
          </w:p>
        </w:tc>
        <w:tc>
          <w:tcPr>
            <w:tcW w:w="1928" w:type="dxa"/>
          </w:tcPr>
          <w:p w14:paraId="3CE805C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弱电施工布线用PVC管槽</w:t>
            </w:r>
          </w:p>
        </w:tc>
        <w:tc>
          <w:tcPr>
            <w:tcW w:w="3628" w:type="dxa"/>
          </w:tcPr>
          <w:p w14:paraId="56C98D5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C48C61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1批</w:t>
            </w:r>
          </w:p>
        </w:tc>
        <w:tc>
          <w:tcPr>
            <w:tcW w:w="907" w:type="dxa"/>
          </w:tcPr>
          <w:p w14:paraId="33756CA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3A989B1">
            <w:pPr>
              <w:spacing w:before="0" w:after="0" w:line="240" w:lineRule="auto"/>
            </w:pPr>
          </w:p>
        </w:tc>
      </w:tr>
      <w:tr w14:paraId="040DC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6"/>
          </w:tcPr>
          <w:p w14:paraId="6B48BA8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三、吸音隔音装修工程</w:t>
            </w:r>
          </w:p>
        </w:tc>
      </w:tr>
      <w:tr w14:paraId="499F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DFAAAA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26</w:t>
            </w:r>
          </w:p>
        </w:tc>
        <w:tc>
          <w:tcPr>
            <w:tcW w:w="1928" w:type="dxa"/>
          </w:tcPr>
          <w:p w14:paraId="24364F3E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轻钢龙骨</w:t>
            </w:r>
          </w:p>
        </w:tc>
        <w:tc>
          <w:tcPr>
            <w:tcW w:w="3628" w:type="dxa"/>
          </w:tcPr>
          <w:p w14:paraId="0781F02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0EC287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  <w:tc>
          <w:tcPr>
            <w:tcW w:w="907" w:type="dxa"/>
          </w:tcPr>
          <w:p w14:paraId="1292458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1699891">
            <w:pPr>
              <w:spacing w:before="0" w:after="0" w:line="240" w:lineRule="auto"/>
            </w:pPr>
          </w:p>
        </w:tc>
      </w:tr>
      <w:tr w14:paraId="1DEEB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DA5AFC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27</w:t>
            </w:r>
          </w:p>
        </w:tc>
        <w:tc>
          <w:tcPr>
            <w:tcW w:w="1928" w:type="dxa"/>
          </w:tcPr>
          <w:p w14:paraId="43CA8D3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打底吸音棉</w:t>
            </w:r>
          </w:p>
        </w:tc>
        <w:tc>
          <w:tcPr>
            <w:tcW w:w="3628" w:type="dxa"/>
          </w:tcPr>
          <w:p w14:paraId="5CEC92E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B46155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  <w:tc>
          <w:tcPr>
            <w:tcW w:w="907" w:type="dxa"/>
          </w:tcPr>
          <w:p w14:paraId="1813C5F3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6DEF3FD">
            <w:pPr>
              <w:spacing w:before="0" w:after="0" w:line="240" w:lineRule="auto"/>
            </w:pPr>
          </w:p>
        </w:tc>
      </w:tr>
      <w:tr w14:paraId="3578F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88C0E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28</w:t>
            </w:r>
          </w:p>
        </w:tc>
        <w:tc>
          <w:tcPr>
            <w:tcW w:w="1928" w:type="dxa"/>
          </w:tcPr>
          <w:p w14:paraId="20A91C04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隔音减震板</w:t>
            </w:r>
          </w:p>
        </w:tc>
        <w:tc>
          <w:tcPr>
            <w:tcW w:w="3628" w:type="dxa"/>
          </w:tcPr>
          <w:p w14:paraId="08441BC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5C5319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  <w:tc>
          <w:tcPr>
            <w:tcW w:w="907" w:type="dxa"/>
          </w:tcPr>
          <w:p w14:paraId="64DF638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F67C0BE">
            <w:pPr>
              <w:spacing w:before="0" w:after="0" w:line="240" w:lineRule="auto"/>
            </w:pPr>
          </w:p>
        </w:tc>
      </w:tr>
      <w:tr w14:paraId="401BE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48D267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29</w:t>
            </w:r>
          </w:p>
        </w:tc>
        <w:tc>
          <w:tcPr>
            <w:tcW w:w="1928" w:type="dxa"/>
          </w:tcPr>
          <w:p w14:paraId="3FF2BB9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带孔吸音面板</w:t>
            </w:r>
          </w:p>
        </w:tc>
        <w:tc>
          <w:tcPr>
            <w:tcW w:w="3628" w:type="dxa"/>
          </w:tcPr>
          <w:p w14:paraId="1EED84F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5BCA92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100㎡</w:t>
            </w:r>
          </w:p>
        </w:tc>
        <w:tc>
          <w:tcPr>
            <w:tcW w:w="907" w:type="dxa"/>
          </w:tcPr>
          <w:p w14:paraId="0C801F9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A1325D2">
            <w:pPr>
              <w:spacing w:before="0" w:after="0" w:line="240" w:lineRule="auto"/>
            </w:pPr>
          </w:p>
        </w:tc>
      </w:tr>
      <w:tr w14:paraId="7DD1B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1875A7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</w:t>
            </w:r>
          </w:p>
        </w:tc>
        <w:tc>
          <w:tcPr>
            <w:tcW w:w="1928" w:type="dxa"/>
          </w:tcPr>
          <w:p w14:paraId="01BC79D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软包吸音模块</w:t>
            </w:r>
          </w:p>
        </w:tc>
        <w:tc>
          <w:tcPr>
            <w:tcW w:w="3628" w:type="dxa"/>
          </w:tcPr>
          <w:p w14:paraId="31C9C3D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158FF2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400㎡</w:t>
            </w:r>
          </w:p>
        </w:tc>
        <w:tc>
          <w:tcPr>
            <w:tcW w:w="907" w:type="dxa"/>
          </w:tcPr>
          <w:p w14:paraId="01C850F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77AF9D6">
            <w:pPr>
              <w:spacing w:before="0" w:after="0" w:line="240" w:lineRule="auto"/>
            </w:pPr>
          </w:p>
        </w:tc>
      </w:tr>
      <w:tr w14:paraId="0C7F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84F4FE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31</w:t>
            </w:r>
          </w:p>
        </w:tc>
        <w:tc>
          <w:tcPr>
            <w:tcW w:w="1928" w:type="dxa"/>
          </w:tcPr>
          <w:p w14:paraId="4A6405C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踢脚线</w:t>
            </w:r>
          </w:p>
        </w:tc>
        <w:tc>
          <w:tcPr>
            <w:tcW w:w="3628" w:type="dxa"/>
          </w:tcPr>
          <w:p w14:paraId="7363FA0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17CC36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60条</w:t>
            </w:r>
          </w:p>
        </w:tc>
        <w:tc>
          <w:tcPr>
            <w:tcW w:w="907" w:type="dxa"/>
          </w:tcPr>
          <w:p w14:paraId="2D2EFE2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08185DE">
            <w:pPr>
              <w:spacing w:before="0" w:after="0" w:line="240" w:lineRule="auto"/>
            </w:pPr>
          </w:p>
        </w:tc>
      </w:tr>
      <w:tr w14:paraId="63DB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FD00810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32</w:t>
            </w:r>
          </w:p>
        </w:tc>
        <w:tc>
          <w:tcPr>
            <w:tcW w:w="1928" w:type="dxa"/>
          </w:tcPr>
          <w:p w14:paraId="117BBB1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收边装饰条</w:t>
            </w:r>
          </w:p>
        </w:tc>
        <w:tc>
          <w:tcPr>
            <w:tcW w:w="3628" w:type="dxa"/>
          </w:tcPr>
          <w:p w14:paraId="3674326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443C74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100条</w:t>
            </w:r>
          </w:p>
        </w:tc>
        <w:tc>
          <w:tcPr>
            <w:tcW w:w="907" w:type="dxa"/>
          </w:tcPr>
          <w:p w14:paraId="7AF687D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CDE8625">
            <w:pPr>
              <w:spacing w:before="0" w:after="0" w:line="240" w:lineRule="auto"/>
            </w:pPr>
          </w:p>
        </w:tc>
      </w:tr>
      <w:tr w14:paraId="5354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BD5B4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33</w:t>
            </w:r>
          </w:p>
        </w:tc>
        <w:tc>
          <w:tcPr>
            <w:tcW w:w="1928" w:type="dxa"/>
          </w:tcPr>
          <w:p w14:paraId="0FAA4C2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自粘模块化地毯</w:t>
            </w:r>
          </w:p>
        </w:tc>
        <w:tc>
          <w:tcPr>
            <w:tcW w:w="3628" w:type="dxa"/>
          </w:tcPr>
          <w:p w14:paraId="00ADD219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7F0CA1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240㎡</w:t>
            </w:r>
          </w:p>
        </w:tc>
        <w:tc>
          <w:tcPr>
            <w:tcW w:w="907" w:type="dxa"/>
          </w:tcPr>
          <w:p w14:paraId="3F1481F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8D2FDAD">
            <w:pPr>
              <w:spacing w:before="0" w:after="0" w:line="240" w:lineRule="auto"/>
            </w:pPr>
          </w:p>
        </w:tc>
      </w:tr>
      <w:tr w14:paraId="5755F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9FB40D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34</w:t>
            </w:r>
          </w:p>
        </w:tc>
        <w:tc>
          <w:tcPr>
            <w:tcW w:w="1928" w:type="dxa"/>
          </w:tcPr>
          <w:p w14:paraId="0316120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对开隔音门</w:t>
            </w:r>
          </w:p>
        </w:tc>
        <w:tc>
          <w:tcPr>
            <w:tcW w:w="3628" w:type="dxa"/>
          </w:tcPr>
          <w:p w14:paraId="7C693EC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B0E646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4樘</w:t>
            </w:r>
          </w:p>
        </w:tc>
        <w:tc>
          <w:tcPr>
            <w:tcW w:w="907" w:type="dxa"/>
          </w:tcPr>
          <w:p w14:paraId="626476F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4CA75F9">
            <w:pPr>
              <w:spacing w:before="0" w:after="0" w:line="240" w:lineRule="auto"/>
            </w:pPr>
          </w:p>
        </w:tc>
      </w:tr>
      <w:tr w14:paraId="59C4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9CC7C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35</w:t>
            </w:r>
          </w:p>
        </w:tc>
        <w:tc>
          <w:tcPr>
            <w:tcW w:w="1928" w:type="dxa"/>
          </w:tcPr>
          <w:p w14:paraId="549D1F7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单开隔音门</w:t>
            </w:r>
          </w:p>
        </w:tc>
        <w:tc>
          <w:tcPr>
            <w:tcW w:w="3628" w:type="dxa"/>
          </w:tcPr>
          <w:p w14:paraId="6584CE1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39A873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2樘</w:t>
            </w:r>
          </w:p>
        </w:tc>
        <w:tc>
          <w:tcPr>
            <w:tcW w:w="907" w:type="dxa"/>
          </w:tcPr>
          <w:p w14:paraId="028ACF8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D0A9B69">
            <w:pPr>
              <w:spacing w:before="0" w:after="0" w:line="240" w:lineRule="auto"/>
            </w:pPr>
          </w:p>
        </w:tc>
      </w:tr>
      <w:tr w14:paraId="3DB1F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C9EDF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36</w:t>
            </w:r>
          </w:p>
        </w:tc>
        <w:tc>
          <w:tcPr>
            <w:tcW w:w="1928" w:type="dxa"/>
          </w:tcPr>
          <w:p w14:paraId="0D94250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框架木方</w:t>
            </w:r>
          </w:p>
        </w:tc>
        <w:tc>
          <w:tcPr>
            <w:tcW w:w="3628" w:type="dxa"/>
          </w:tcPr>
          <w:p w14:paraId="7FD6207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764205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4捆</w:t>
            </w:r>
          </w:p>
        </w:tc>
        <w:tc>
          <w:tcPr>
            <w:tcW w:w="907" w:type="dxa"/>
          </w:tcPr>
          <w:p w14:paraId="38D6EE7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80F795C">
            <w:pPr>
              <w:spacing w:before="0" w:after="0" w:line="240" w:lineRule="auto"/>
            </w:pPr>
          </w:p>
        </w:tc>
      </w:tr>
      <w:tr w14:paraId="5AB2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A37906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37</w:t>
            </w:r>
          </w:p>
        </w:tc>
        <w:tc>
          <w:tcPr>
            <w:tcW w:w="1928" w:type="dxa"/>
          </w:tcPr>
          <w:p w14:paraId="7B61880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木工板</w:t>
            </w:r>
          </w:p>
        </w:tc>
        <w:tc>
          <w:tcPr>
            <w:tcW w:w="3628" w:type="dxa"/>
          </w:tcPr>
          <w:p w14:paraId="686BBAFB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C2DDEC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30㎡</w:t>
            </w:r>
          </w:p>
        </w:tc>
        <w:tc>
          <w:tcPr>
            <w:tcW w:w="907" w:type="dxa"/>
          </w:tcPr>
          <w:p w14:paraId="3DAF8F63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B497AE1">
            <w:pPr>
              <w:spacing w:before="0" w:after="0" w:line="240" w:lineRule="auto"/>
            </w:pPr>
          </w:p>
        </w:tc>
      </w:tr>
      <w:tr w14:paraId="14F29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4D234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38</w:t>
            </w:r>
          </w:p>
        </w:tc>
        <w:tc>
          <w:tcPr>
            <w:tcW w:w="1928" w:type="dxa"/>
          </w:tcPr>
          <w:p w14:paraId="66275233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照明线路改造</w:t>
            </w:r>
          </w:p>
        </w:tc>
        <w:tc>
          <w:tcPr>
            <w:tcW w:w="3628" w:type="dxa"/>
          </w:tcPr>
          <w:p w14:paraId="30331F8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306384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1项</w:t>
            </w:r>
          </w:p>
        </w:tc>
        <w:tc>
          <w:tcPr>
            <w:tcW w:w="907" w:type="dxa"/>
          </w:tcPr>
          <w:p w14:paraId="55C9AA2B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0D97DAE">
            <w:pPr>
              <w:spacing w:before="0" w:after="0" w:line="240" w:lineRule="auto"/>
            </w:pPr>
          </w:p>
        </w:tc>
      </w:tr>
      <w:tr w14:paraId="7E726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C9D85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39</w:t>
            </w:r>
          </w:p>
        </w:tc>
        <w:tc>
          <w:tcPr>
            <w:tcW w:w="1928" w:type="dxa"/>
          </w:tcPr>
          <w:p w14:paraId="646EF74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脚手架</w:t>
            </w:r>
          </w:p>
        </w:tc>
        <w:tc>
          <w:tcPr>
            <w:tcW w:w="3628" w:type="dxa"/>
          </w:tcPr>
          <w:p w14:paraId="1104A08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9C0E8D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30天</w:t>
            </w:r>
          </w:p>
        </w:tc>
        <w:tc>
          <w:tcPr>
            <w:tcW w:w="907" w:type="dxa"/>
          </w:tcPr>
          <w:p w14:paraId="5CE8364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F07832B">
            <w:pPr>
              <w:spacing w:before="0" w:after="0" w:line="240" w:lineRule="auto"/>
            </w:pPr>
          </w:p>
        </w:tc>
      </w:tr>
      <w:tr w14:paraId="5982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6"/>
          </w:tcPr>
          <w:p w14:paraId="6552CD0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四、舞台灯光系统</w:t>
            </w:r>
          </w:p>
        </w:tc>
      </w:tr>
      <w:tr w14:paraId="3C93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A3F3DB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40</w:t>
            </w:r>
          </w:p>
        </w:tc>
        <w:tc>
          <w:tcPr>
            <w:tcW w:w="1928" w:type="dxa"/>
          </w:tcPr>
          <w:p w14:paraId="0EE7F94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电脑LED三合一摇头光束图案灯</w:t>
            </w:r>
          </w:p>
        </w:tc>
        <w:tc>
          <w:tcPr>
            <w:tcW w:w="3628" w:type="dxa"/>
          </w:tcPr>
          <w:p w14:paraId="052C1376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1BBB88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36支</w:t>
            </w:r>
          </w:p>
        </w:tc>
        <w:tc>
          <w:tcPr>
            <w:tcW w:w="907" w:type="dxa"/>
          </w:tcPr>
          <w:p w14:paraId="6C019FD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075E191">
            <w:pPr>
              <w:spacing w:before="0" w:after="0" w:line="240" w:lineRule="auto"/>
            </w:pPr>
          </w:p>
        </w:tc>
      </w:tr>
      <w:tr w14:paraId="700E9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F23B85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41</w:t>
            </w:r>
          </w:p>
        </w:tc>
        <w:tc>
          <w:tcPr>
            <w:tcW w:w="1928" w:type="dxa"/>
          </w:tcPr>
          <w:p w14:paraId="2C92561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LED投射灯（54×3W，3合1）</w:t>
            </w:r>
          </w:p>
        </w:tc>
        <w:tc>
          <w:tcPr>
            <w:tcW w:w="3628" w:type="dxa"/>
          </w:tcPr>
          <w:p w14:paraId="1BBA9144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124A6DC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66支</w:t>
            </w:r>
          </w:p>
        </w:tc>
        <w:tc>
          <w:tcPr>
            <w:tcW w:w="907" w:type="dxa"/>
          </w:tcPr>
          <w:p w14:paraId="171C1FB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60C111E">
            <w:pPr>
              <w:spacing w:before="0" w:after="0" w:line="240" w:lineRule="auto"/>
            </w:pPr>
          </w:p>
        </w:tc>
      </w:tr>
      <w:tr w14:paraId="7B2F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006F6D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42</w:t>
            </w:r>
          </w:p>
        </w:tc>
        <w:tc>
          <w:tcPr>
            <w:tcW w:w="1928" w:type="dxa"/>
          </w:tcPr>
          <w:p w14:paraId="1AACCCB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14颗30W点控洗墙灯</w:t>
            </w:r>
          </w:p>
        </w:tc>
        <w:tc>
          <w:tcPr>
            <w:tcW w:w="3628" w:type="dxa"/>
          </w:tcPr>
          <w:p w14:paraId="5F9090F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08BD5C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7支</w:t>
            </w:r>
          </w:p>
        </w:tc>
        <w:tc>
          <w:tcPr>
            <w:tcW w:w="907" w:type="dxa"/>
          </w:tcPr>
          <w:p w14:paraId="51DB731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770DB42">
            <w:pPr>
              <w:spacing w:before="0" w:after="0" w:line="240" w:lineRule="auto"/>
            </w:pPr>
          </w:p>
        </w:tc>
      </w:tr>
      <w:tr w14:paraId="693B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75D68B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43</w:t>
            </w:r>
          </w:p>
        </w:tc>
        <w:tc>
          <w:tcPr>
            <w:tcW w:w="1928" w:type="dxa"/>
          </w:tcPr>
          <w:p w14:paraId="09962B7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成像灯（面光灯）</w:t>
            </w:r>
          </w:p>
        </w:tc>
        <w:tc>
          <w:tcPr>
            <w:tcW w:w="3628" w:type="dxa"/>
          </w:tcPr>
          <w:p w14:paraId="6C70A95B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1980BB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8支</w:t>
            </w:r>
          </w:p>
        </w:tc>
        <w:tc>
          <w:tcPr>
            <w:tcW w:w="907" w:type="dxa"/>
          </w:tcPr>
          <w:p w14:paraId="07BFA54B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E2EC9CD">
            <w:pPr>
              <w:spacing w:before="0" w:after="0" w:line="240" w:lineRule="auto"/>
            </w:pPr>
          </w:p>
        </w:tc>
      </w:tr>
      <w:tr w14:paraId="245F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4A2AB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44</w:t>
            </w:r>
          </w:p>
        </w:tc>
        <w:tc>
          <w:tcPr>
            <w:tcW w:w="1928" w:type="dxa"/>
          </w:tcPr>
          <w:p w14:paraId="31213FE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LED多功能切割摇头灯（面光灯）</w:t>
            </w:r>
          </w:p>
        </w:tc>
        <w:tc>
          <w:tcPr>
            <w:tcW w:w="3628" w:type="dxa"/>
          </w:tcPr>
          <w:p w14:paraId="1A7CA12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9F808C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4支</w:t>
            </w:r>
          </w:p>
        </w:tc>
        <w:tc>
          <w:tcPr>
            <w:tcW w:w="907" w:type="dxa"/>
          </w:tcPr>
          <w:p w14:paraId="2E3E84E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94ADD96">
            <w:pPr>
              <w:spacing w:before="0" w:after="0" w:line="240" w:lineRule="auto"/>
            </w:pPr>
          </w:p>
        </w:tc>
      </w:tr>
      <w:tr w14:paraId="6D32E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7338E5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45</w:t>
            </w:r>
          </w:p>
        </w:tc>
        <w:tc>
          <w:tcPr>
            <w:tcW w:w="1928" w:type="dxa"/>
          </w:tcPr>
          <w:p w14:paraId="2F3D6A9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全彩激光灯</w:t>
            </w:r>
          </w:p>
        </w:tc>
        <w:tc>
          <w:tcPr>
            <w:tcW w:w="3628" w:type="dxa"/>
          </w:tcPr>
          <w:p w14:paraId="6803AAB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C796659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  <w:tc>
          <w:tcPr>
            <w:tcW w:w="907" w:type="dxa"/>
          </w:tcPr>
          <w:p w14:paraId="761FA39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BF9CF8B">
            <w:pPr>
              <w:spacing w:before="0" w:after="0" w:line="240" w:lineRule="auto"/>
            </w:pPr>
          </w:p>
        </w:tc>
      </w:tr>
      <w:tr w14:paraId="11222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2E2872C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46</w:t>
            </w:r>
          </w:p>
        </w:tc>
        <w:tc>
          <w:tcPr>
            <w:tcW w:w="1928" w:type="dxa"/>
          </w:tcPr>
          <w:p w14:paraId="1FC6206B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LED追光灯</w:t>
            </w:r>
          </w:p>
        </w:tc>
        <w:tc>
          <w:tcPr>
            <w:tcW w:w="3628" w:type="dxa"/>
          </w:tcPr>
          <w:p w14:paraId="29F34E6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2A40802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0A460DC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FF6B847">
            <w:pPr>
              <w:spacing w:before="0" w:after="0" w:line="240" w:lineRule="auto"/>
            </w:pPr>
          </w:p>
        </w:tc>
      </w:tr>
      <w:tr w14:paraId="2238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948FE1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47</w:t>
            </w:r>
          </w:p>
        </w:tc>
        <w:tc>
          <w:tcPr>
            <w:tcW w:w="1928" w:type="dxa"/>
          </w:tcPr>
          <w:p w14:paraId="6103912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电子礼花机（含8瓶耗材）</w:t>
            </w:r>
          </w:p>
        </w:tc>
        <w:tc>
          <w:tcPr>
            <w:tcW w:w="3628" w:type="dxa"/>
          </w:tcPr>
          <w:p w14:paraId="694F0884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9D1153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4台</w:t>
            </w:r>
          </w:p>
        </w:tc>
        <w:tc>
          <w:tcPr>
            <w:tcW w:w="907" w:type="dxa"/>
          </w:tcPr>
          <w:p w14:paraId="60E0E63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7D5DE1D">
            <w:pPr>
              <w:spacing w:before="0" w:after="0" w:line="240" w:lineRule="auto"/>
            </w:pPr>
          </w:p>
        </w:tc>
      </w:tr>
      <w:tr w14:paraId="7AC51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71DB5E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48</w:t>
            </w:r>
          </w:p>
        </w:tc>
        <w:tc>
          <w:tcPr>
            <w:tcW w:w="1928" w:type="dxa"/>
          </w:tcPr>
          <w:p w14:paraId="225B1D6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烟雾机</w:t>
            </w:r>
          </w:p>
        </w:tc>
        <w:tc>
          <w:tcPr>
            <w:tcW w:w="3628" w:type="dxa"/>
          </w:tcPr>
          <w:p w14:paraId="4720B2E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FAA4F6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2台</w:t>
            </w:r>
          </w:p>
        </w:tc>
        <w:tc>
          <w:tcPr>
            <w:tcW w:w="907" w:type="dxa"/>
          </w:tcPr>
          <w:p w14:paraId="16BAE1C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1FCEC5D">
            <w:pPr>
              <w:spacing w:before="0" w:after="0" w:line="240" w:lineRule="auto"/>
            </w:pPr>
          </w:p>
        </w:tc>
      </w:tr>
      <w:tr w14:paraId="2AB3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E260DF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49</w:t>
            </w:r>
          </w:p>
        </w:tc>
        <w:tc>
          <w:tcPr>
            <w:tcW w:w="1928" w:type="dxa"/>
          </w:tcPr>
          <w:p w14:paraId="7FC1A88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触摸屏灯光控制台</w:t>
            </w:r>
          </w:p>
        </w:tc>
        <w:tc>
          <w:tcPr>
            <w:tcW w:w="3628" w:type="dxa"/>
          </w:tcPr>
          <w:p w14:paraId="13D898E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71EF66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0A374FD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5E80AF2">
            <w:pPr>
              <w:spacing w:before="0" w:after="0" w:line="240" w:lineRule="auto"/>
            </w:pPr>
          </w:p>
        </w:tc>
      </w:tr>
      <w:tr w14:paraId="0B00C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18AA2A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</w:t>
            </w:r>
          </w:p>
        </w:tc>
        <w:tc>
          <w:tcPr>
            <w:tcW w:w="1928" w:type="dxa"/>
          </w:tcPr>
          <w:p w14:paraId="7658BC25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8路光电隔离信号放大器</w:t>
            </w:r>
          </w:p>
        </w:tc>
        <w:tc>
          <w:tcPr>
            <w:tcW w:w="3628" w:type="dxa"/>
          </w:tcPr>
          <w:p w14:paraId="2DD4145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81DE50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3台</w:t>
            </w:r>
          </w:p>
        </w:tc>
        <w:tc>
          <w:tcPr>
            <w:tcW w:w="907" w:type="dxa"/>
          </w:tcPr>
          <w:p w14:paraId="6083B112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6DA93F2">
            <w:pPr>
              <w:spacing w:before="0" w:after="0" w:line="240" w:lineRule="auto"/>
            </w:pPr>
          </w:p>
        </w:tc>
      </w:tr>
      <w:tr w14:paraId="467AA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9B1DF8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51</w:t>
            </w:r>
          </w:p>
        </w:tc>
        <w:tc>
          <w:tcPr>
            <w:tcW w:w="1928" w:type="dxa"/>
          </w:tcPr>
          <w:p w14:paraId="5542046F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网络扩展器</w:t>
            </w:r>
          </w:p>
        </w:tc>
        <w:tc>
          <w:tcPr>
            <w:tcW w:w="3628" w:type="dxa"/>
          </w:tcPr>
          <w:p w14:paraId="156D503B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A2D513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1台</w:t>
            </w:r>
          </w:p>
        </w:tc>
        <w:tc>
          <w:tcPr>
            <w:tcW w:w="907" w:type="dxa"/>
          </w:tcPr>
          <w:p w14:paraId="099236C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05E3510">
            <w:pPr>
              <w:spacing w:before="0" w:after="0" w:line="240" w:lineRule="auto"/>
            </w:pPr>
          </w:p>
        </w:tc>
      </w:tr>
      <w:tr w14:paraId="625F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6"/>
          </w:tcPr>
          <w:p w14:paraId="47122BF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五、灯光辅材及安装材料</w:t>
            </w:r>
          </w:p>
        </w:tc>
      </w:tr>
      <w:tr w14:paraId="6BB1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5C59A7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52</w:t>
            </w:r>
          </w:p>
        </w:tc>
        <w:tc>
          <w:tcPr>
            <w:tcW w:w="1928" w:type="dxa"/>
          </w:tcPr>
          <w:p w14:paraId="1DEA5BF8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灯光主电源电缆线</w:t>
            </w:r>
          </w:p>
        </w:tc>
        <w:tc>
          <w:tcPr>
            <w:tcW w:w="3628" w:type="dxa"/>
          </w:tcPr>
          <w:p w14:paraId="183BA7C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255C1E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150米</w:t>
            </w:r>
          </w:p>
        </w:tc>
        <w:tc>
          <w:tcPr>
            <w:tcW w:w="907" w:type="dxa"/>
          </w:tcPr>
          <w:p w14:paraId="62386CD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9FEC895">
            <w:pPr>
              <w:spacing w:before="0" w:after="0" w:line="240" w:lineRule="auto"/>
            </w:pPr>
          </w:p>
        </w:tc>
      </w:tr>
      <w:tr w14:paraId="528C6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3179116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53</w:t>
            </w:r>
          </w:p>
        </w:tc>
        <w:tc>
          <w:tcPr>
            <w:tcW w:w="1928" w:type="dxa"/>
          </w:tcPr>
          <w:p w14:paraId="4E271D80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灯具电源线缆</w:t>
            </w:r>
          </w:p>
        </w:tc>
        <w:tc>
          <w:tcPr>
            <w:tcW w:w="3628" w:type="dxa"/>
          </w:tcPr>
          <w:p w14:paraId="5DC5CD15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7F8108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300米</w:t>
            </w:r>
          </w:p>
        </w:tc>
        <w:tc>
          <w:tcPr>
            <w:tcW w:w="907" w:type="dxa"/>
          </w:tcPr>
          <w:p w14:paraId="5A654F1A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8F80AB4">
            <w:pPr>
              <w:spacing w:before="0" w:after="0" w:line="240" w:lineRule="auto"/>
            </w:pPr>
          </w:p>
        </w:tc>
      </w:tr>
      <w:tr w14:paraId="32B2B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E2DD4A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54</w:t>
            </w:r>
          </w:p>
        </w:tc>
        <w:tc>
          <w:tcPr>
            <w:tcW w:w="1928" w:type="dxa"/>
          </w:tcPr>
          <w:p w14:paraId="21B9BA7D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线缆桥架</w:t>
            </w:r>
          </w:p>
        </w:tc>
        <w:tc>
          <w:tcPr>
            <w:tcW w:w="3628" w:type="dxa"/>
          </w:tcPr>
          <w:p w14:paraId="5FF84290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B93140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50米</w:t>
            </w:r>
          </w:p>
        </w:tc>
        <w:tc>
          <w:tcPr>
            <w:tcW w:w="907" w:type="dxa"/>
          </w:tcPr>
          <w:p w14:paraId="2C15164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D3C2203">
            <w:pPr>
              <w:spacing w:before="0" w:after="0" w:line="240" w:lineRule="auto"/>
            </w:pPr>
          </w:p>
        </w:tc>
      </w:tr>
      <w:tr w14:paraId="40A57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170238A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55</w:t>
            </w:r>
          </w:p>
        </w:tc>
        <w:tc>
          <w:tcPr>
            <w:tcW w:w="1928" w:type="dxa"/>
          </w:tcPr>
          <w:p w14:paraId="497499D9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灯光架（双层管结构）</w:t>
            </w:r>
          </w:p>
        </w:tc>
        <w:tc>
          <w:tcPr>
            <w:tcW w:w="3628" w:type="dxa"/>
          </w:tcPr>
          <w:p w14:paraId="77B8A28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877613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30米</w:t>
            </w:r>
          </w:p>
        </w:tc>
        <w:tc>
          <w:tcPr>
            <w:tcW w:w="907" w:type="dxa"/>
          </w:tcPr>
          <w:p w14:paraId="7B8DB67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170F57B">
            <w:pPr>
              <w:spacing w:before="0" w:after="0" w:line="240" w:lineRule="auto"/>
            </w:pPr>
          </w:p>
        </w:tc>
      </w:tr>
      <w:tr w14:paraId="4A93D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DAD7CFD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56</w:t>
            </w:r>
          </w:p>
        </w:tc>
        <w:tc>
          <w:tcPr>
            <w:tcW w:w="1928" w:type="dxa"/>
          </w:tcPr>
          <w:p w14:paraId="4A7C29F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灯光架（单层管结构）</w:t>
            </w:r>
          </w:p>
        </w:tc>
        <w:tc>
          <w:tcPr>
            <w:tcW w:w="3628" w:type="dxa"/>
          </w:tcPr>
          <w:p w14:paraId="6E24D45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3E82B08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50米</w:t>
            </w:r>
          </w:p>
        </w:tc>
        <w:tc>
          <w:tcPr>
            <w:tcW w:w="907" w:type="dxa"/>
          </w:tcPr>
          <w:p w14:paraId="3AEE941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198A9A09">
            <w:pPr>
              <w:spacing w:before="0" w:after="0" w:line="240" w:lineRule="auto"/>
            </w:pPr>
          </w:p>
        </w:tc>
      </w:tr>
      <w:tr w14:paraId="42412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C89F18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57</w:t>
            </w:r>
          </w:p>
        </w:tc>
        <w:tc>
          <w:tcPr>
            <w:tcW w:w="1928" w:type="dxa"/>
          </w:tcPr>
          <w:p w14:paraId="2338C926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钢丝绳及夹具</w:t>
            </w:r>
          </w:p>
        </w:tc>
        <w:tc>
          <w:tcPr>
            <w:tcW w:w="3628" w:type="dxa"/>
          </w:tcPr>
          <w:p w14:paraId="5F2A5F7D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3B17B3D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  <w:tc>
          <w:tcPr>
            <w:tcW w:w="907" w:type="dxa"/>
          </w:tcPr>
          <w:p w14:paraId="0B609C0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7C008B2">
            <w:pPr>
              <w:spacing w:before="0" w:after="0" w:line="240" w:lineRule="auto"/>
            </w:pPr>
          </w:p>
        </w:tc>
      </w:tr>
      <w:tr w14:paraId="5040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C8F5F94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58</w:t>
            </w:r>
          </w:p>
        </w:tc>
        <w:tc>
          <w:tcPr>
            <w:tcW w:w="1928" w:type="dxa"/>
          </w:tcPr>
          <w:p w14:paraId="74CBF40A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灯光开关箱</w:t>
            </w:r>
          </w:p>
        </w:tc>
        <w:tc>
          <w:tcPr>
            <w:tcW w:w="3628" w:type="dxa"/>
          </w:tcPr>
          <w:p w14:paraId="1A2BDECC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2EC7A1E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1套</w:t>
            </w:r>
          </w:p>
        </w:tc>
        <w:tc>
          <w:tcPr>
            <w:tcW w:w="907" w:type="dxa"/>
          </w:tcPr>
          <w:p w14:paraId="03472D9F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3FCCE27">
            <w:pPr>
              <w:spacing w:before="0" w:after="0" w:line="240" w:lineRule="auto"/>
            </w:pPr>
          </w:p>
        </w:tc>
      </w:tr>
      <w:tr w14:paraId="724B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C72BFBB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59</w:t>
            </w:r>
          </w:p>
        </w:tc>
        <w:tc>
          <w:tcPr>
            <w:tcW w:w="1928" w:type="dxa"/>
          </w:tcPr>
          <w:p w14:paraId="46909861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灯具控制信号线缆</w:t>
            </w:r>
          </w:p>
        </w:tc>
        <w:tc>
          <w:tcPr>
            <w:tcW w:w="3628" w:type="dxa"/>
          </w:tcPr>
          <w:p w14:paraId="2C83FFCE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41A69E0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300米</w:t>
            </w:r>
          </w:p>
        </w:tc>
        <w:tc>
          <w:tcPr>
            <w:tcW w:w="907" w:type="dxa"/>
          </w:tcPr>
          <w:p w14:paraId="45B5228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5E41996E">
            <w:pPr>
              <w:spacing w:before="0" w:after="0" w:line="240" w:lineRule="auto"/>
            </w:pPr>
          </w:p>
        </w:tc>
      </w:tr>
      <w:tr w14:paraId="7C15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82ECB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60</w:t>
            </w:r>
          </w:p>
        </w:tc>
        <w:tc>
          <w:tcPr>
            <w:tcW w:w="1928" w:type="dxa"/>
          </w:tcPr>
          <w:p w14:paraId="1AE4B68C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灯具信号插头</w:t>
            </w:r>
          </w:p>
        </w:tc>
        <w:tc>
          <w:tcPr>
            <w:tcW w:w="3628" w:type="dxa"/>
          </w:tcPr>
          <w:p w14:paraId="24D0F043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231D93E1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1批</w:t>
            </w:r>
          </w:p>
        </w:tc>
        <w:tc>
          <w:tcPr>
            <w:tcW w:w="907" w:type="dxa"/>
          </w:tcPr>
          <w:p w14:paraId="1ACE6387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0AC71C0D">
            <w:pPr>
              <w:spacing w:before="0" w:after="0" w:line="240" w:lineRule="auto"/>
            </w:pPr>
          </w:p>
        </w:tc>
      </w:tr>
      <w:tr w14:paraId="75B06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2182E73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61</w:t>
            </w:r>
          </w:p>
        </w:tc>
        <w:tc>
          <w:tcPr>
            <w:tcW w:w="1928" w:type="dxa"/>
          </w:tcPr>
          <w:p w14:paraId="2E9DC202">
            <w:pPr>
              <w:spacing w:before="0" w:after="0" w:line="240" w:lineRule="auto"/>
            </w:pPr>
            <w:r>
              <w:rPr>
                <w:rFonts w:ascii="仿宋" w:hAnsi="仿宋" w:eastAsia="仿宋"/>
                <w:b w:val="0"/>
                <w:sz w:val="24"/>
              </w:rPr>
              <w:t>6类网线</w:t>
            </w:r>
          </w:p>
        </w:tc>
        <w:tc>
          <w:tcPr>
            <w:tcW w:w="3628" w:type="dxa"/>
          </w:tcPr>
          <w:p w14:paraId="0CCAB518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7852676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 w:val="0"/>
                <w:sz w:val="24"/>
              </w:rPr>
              <w:t>100米</w:t>
            </w:r>
          </w:p>
        </w:tc>
        <w:tc>
          <w:tcPr>
            <w:tcW w:w="907" w:type="dxa"/>
          </w:tcPr>
          <w:p w14:paraId="5525F1D1">
            <w:pPr>
              <w:spacing w:before="0" w:after="0" w:line="240" w:lineRule="auto"/>
            </w:pPr>
          </w:p>
        </w:tc>
        <w:tc>
          <w:tcPr>
            <w:tcW w:w="907" w:type="dxa"/>
          </w:tcPr>
          <w:p w14:paraId="65B6AFC3">
            <w:pPr>
              <w:spacing w:before="0" w:after="0" w:line="240" w:lineRule="auto"/>
            </w:pPr>
          </w:p>
        </w:tc>
      </w:tr>
      <w:tr w14:paraId="3BB3E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23" w:type="dxa"/>
            <w:gridSpan w:val="3"/>
          </w:tcPr>
          <w:p w14:paraId="13A59A9F">
            <w:pPr>
              <w:spacing w:before="0" w:after="0" w:line="240" w:lineRule="auto"/>
              <w:jc w:val="center"/>
            </w:pPr>
            <w:bookmarkStart w:id="0" w:name="_GoBack"/>
            <w:bookmarkEnd w:id="0"/>
            <w:r>
              <w:rPr>
                <w:rFonts w:ascii="仿宋" w:hAnsi="仿宋" w:eastAsia="仿宋"/>
                <w:b/>
                <w:sz w:val="24"/>
              </w:rPr>
              <w:t>合计总价：</w:t>
            </w:r>
          </w:p>
        </w:tc>
        <w:tc>
          <w:tcPr>
            <w:tcW w:w="907" w:type="dxa"/>
          </w:tcPr>
          <w:p w14:paraId="7EC15218">
            <w:pPr>
              <w:spacing w:before="0" w:after="0" w:line="240" w:lineRule="auto"/>
            </w:pPr>
          </w:p>
        </w:tc>
        <w:tc>
          <w:tcPr>
            <w:tcW w:w="1814" w:type="dxa"/>
            <w:gridSpan w:val="2"/>
          </w:tcPr>
          <w:p w14:paraId="0FBC0D65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大写：</w:t>
            </w:r>
          </w:p>
          <w:p w14:paraId="5ECE0E5F">
            <w:pPr>
              <w:spacing w:before="0" w:after="0" w:line="240" w:lineRule="auto"/>
              <w:jc w:val="center"/>
            </w:pPr>
            <w:r>
              <w:rPr>
                <w:rFonts w:ascii="仿宋" w:hAnsi="仿宋" w:eastAsia="仿宋"/>
                <w:b/>
                <w:sz w:val="24"/>
              </w:rPr>
              <w:t>小写（￥    ）</w:t>
            </w:r>
          </w:p>
        </w:tc>
      </w:tr>
    </w:tbl>
    <w:p w14:paraId="61E2A656"/>
    <w:sectPr>
      <w:pgSz w:w="12240" w:h="15840"/>
      <w:pgMar w:top="1701" w:right="1474" w:bottom="158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B84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801</Words>
  <Characters>909</Characters>
  <Lines>0</Lines>
  <Paragraphs>0</Paragraphs>
  <TotalTime>0</TotalTime>
  <ScaleCrop>false</ScaleCrop>
  <LinksUpToDate>false</LinksUpToDate>
  <CharactersWithSpaces>913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JoJo</cp:lastModifiedBy>
  <dcterms:modified xsi:type="dcterms:W3CDTF">2026-09-01T15:52:08Z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eyJoZGlkIjoiYmIwZmRhNWQ2OTgwMjYwZThkZDU2ZmJmZGZmOTNmZmQiLCJ1c2VySWQiOiIyNjEyMDQ0MTEifQ==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F3F71F523E344150909E546BAE933B3A_12</vt:lpwstr>
  </property>
</Properties>
</file>